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customXml/itemProps4.xml" ContentType="application/vnd.openxmlformats-officedocument.customXmlProperties+xml"/>
  <Override PartName="/customXml/itemProps3.xml" ContentType="application/vnd.openxmlformats-officedocument.customXmlProperties+xml"/>
  <Override PartName="/customXml/itemProps5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35AE95" w14:textId="398D4ED9" w:rsidR="00DA7FD6" w:rsidRPr="002E71CE" w:rsidRDefault="006F3132" w:rsidP="00DA7FD6">
      <w:pPr>
        <w:keepNext/>
        <w:keepLines/>
        <w:spacing w:after="600"/>
        <w:contextualSpacing/>
        <w:jc w:val="center"/>
        <w:outlineLvl w:val="0"/>
        <w:rPr>
          <w:rFonts w:eastAsiaTheme="majorEastAsia" w:cstheme="majorBidi"/>
          <w:b/>
          <w:bCs/>
          <w:kern w:val="28"/>
          <w:sz w:val="28"/>
          <w:szCs w:val="28"/>
        </w:rPr>
      </w:pPr>
      <w:r w:rsidRPr="002E71CE">
        <w:rPr>
          <w:rFonts w:eastAsiaTheme="majorEastAsia" w:cstheme="majorBidi"/>
          <w:b/>
          <w:bCs/>
          <w:kern w:val="28"/>
          <w:sz w:val="28"/>
          <w:szCs w:val="28"/>
        </w:rPr>
        <w:t>4</w:t>
      </w:r>
      <w:r w:rsidR="002E71CE" w:rsidRPr="002E71CE">
        <w:rPr>
          <w:rFonts w:eastAsiaTheme="majorEastAsia" w:cstheme="majorBidi"/>
          <w:b/>
          <w:bCs/>
          <w:kern w:val="28"/>
          <w:sz w:val="28"/>
          <w:szCs w:val="28"/>
        </w:rPr>
        <w:t>7</w:t>
      </w:r>
      <w:r w:rsidR="00B63BFD" w:rsidRPr="002E71CE">
        <w:rPr>
          <w:rFonts w:eastAsiaTheme="majorEastAsia" w:cstheme="majorBidi"/>
          <w:b/>
          <w:bCs/>
          <w:kern w:val="28"/>
          <w:sz w:val="28"/>
          <w:szCs w:val="28"/>
          <w:vertAlign w:val="superscript"/>
        </w:rPr>
        <w:t>th</w:t>
      </w:r>
      <w:r w:rsidR="001347C4" w:rsidRPr="002E71CE">
        <w:rPr>
          <w:rFonts w:eastAsiaTheme="majorEastAsia" w:cstheme="majorBidi"/>
          <w:b/>
          <w:bCs/>
          <w:kern w:val="28"/>
          <w:sz w:val="28"/>
          <w:szCs w:val="28"/>
        </w:rPr>
        <w:t xml:space="preserve"> </w:t>
      </w:r>
      <w:r w:rsidRPr="002E71CE">
        <w:rPr>
          <w:rFonts w:eastAsiaTheme="majorEastAsia" w:cstheme="majorBidi"/>
          <w:b/>
          <w:bCs/>
          <w:kern w:val="28"/>
          <w:sz w:val="28"/>
          <w:szCs w:val="28"/>
        </w:rPr>
        <w:t>s</w:t>
      </w:r>
      <w:r w:rsidR="00DA7FD6" w:rsidRPr="002E71CE">
        <w:rPr>
          <w:rFonts w:eastAsiaTheme="majorEastAsia" w:cstheme="majorBidi"/>
          <w:b/>
          <w:bCs/>
          <w:kern w:val="28"/>
          <w:sz w:val="28"/>
          <w:szCs w:val="28"/>
        </w:rPr>
        <w:t>ession of the UPR Working Group</w:t>
      </w:r>
    </w:p>
    <w:p w14:paraId="00774B9F" w14:textId="04E1EB66" w:rsidR="00DA7FD6" w:rsidRPr="002E71CE" w:rsidRDefault="00DA7FD6" w:rsidP="00DA7FD6">
      <w:pPr>
        <w:keepNext/>
        <w:keepLines/>
        <w:tabs>
          <w:tab w:val="left" w:pos="1701"/>
          <w:tab w:val="left" w:pos="3600"/>
          <w:tab w:val="left" w:pos="5387"/>
        </w:tabs>
        <w:spacing w:before="320" w:after="80"/>
        <w:jc w:val="center"/>
        <w:outlineLvl w:val="0"/>
        <w:rPr>
          <w:rFonts w:eastAsiaTheme="majorEastAsia" w:cstheme="majorBidi"/>
          <w:b/>
          <w:bCs/>
          <w:sz w:val="28"/>
          <w:szCs w:val="28"/>
          <w:lang w:val="en-US"/>
        </w:rPr>
      </w:pPr>
      <w:r w:rsidRPr="002E71CE">
        <w:rPr>
          <w:rFonts w:eastAsiaTheme="majorEastAsia" w:cstheme="majorBidi"/>
          <w:b/>
          <w:bCs/>
          <w:sz w:val="28"/>
          <w:szCs w:val="28"/>
          <w:lang w:val="en-US"/>
        </w:rPr>
        <w:t xml:space="preserve">Review of </w:t>
      </w:r>
      <w:r w:rsidR="002E71CE" w:rsidRPr="002E71CE">
        <w:rPr>
          <w:rFonts w:eastAsiaTheme="majorEastAsia" w:cstheme="majorBidi"/>
          <w:b/>
          <w:bCs/>
          <w:sz w:val="28"/>
          <w:szCs w:val="28"/>
          <w:lang w:val="en-US"/>
        </w:rPr>
        <w:t>Norway</w:t>
      </w:r>
    </w:p>
    <w:p w14:paraId="7B9CBCCB" w14:textId="77777777" w:rsidR="00DA7FD6" w:rsidRPr="002E71CE" w:rsidRDefault="00DA7FD6" w:rsidP="00DA7FD6">
      <w:pPr>
        <w:keepNext/>
        <w:keepLines/>
        <w:tabs>
          <w:tab w:val="left" w:pos="1701"/>
          <w:tab w:val="left" w:pos="3600"/>
          <w:tab w:val="left" w:pos="5387"/>
        </w:tabs>
        <w:spacing w:before="320" w:after="80"/>
        <w:jc w:val="center"/>
        <w:outlineLvl w:val="0"/>
        <w:rPr>
          <w:rFonts w:eastAsiaTheme="majorEastAsia" w:cstheme="majorBidi"/>
          <w:b/>
          <w:bCs/>
          <w:sz w:val="28"/>
          <w:szCs w:val="28"/>
          <w:lang w:val="en-US"/>
        </w:rPr>
      </w:pPr>
      <w:r w:rsidRPr="002E71CE">
        <w:rPr>
          <w:rFonts w:eastAsiaTheme="majorEastAsia" w:cstheme="majorBidi"/>
          <w:b/>
          <w:bCs/>
          <w:sz w:val="28"/>
          <w:szCs w:val="28"/>
          <w:lang w:val="en-US"/>
        </w:rPr>
        <w:t>Recommendations by Sweden</w:t>
      </w:r>
    </w:p>
    <w:p w14:paraId="4499E6A7" w14:textId="002AD00B" w:rsidR="00D712F3" w:rsidRPr="002E71CE" w:rsidRDefault="002E71CE" w:rsidP="00D712F3">
      <w:pPr>
        <w:keepNext/>
        <w:keepLines/>
        <w:tabs>
          <w:tab w:val="left" w:pos="1701"/>
          <w:tab w:val="left" w:pos="3600"/>
          <w:tab w:val="left" w:pos="5387"/>
        </w:tabs>
        <w:spacing w:before="320" w:after="80"/>
        <w:jc w:val="center"/>
        <w:outlineLvl w:val="0"/>
        <w:rPr>
          <w:rFonts w:eastAsiaTheme="majorEastAsia" w:cstheme="majorBidi"/>
          <w:b/>
          <w:bCs/>
          <w:sz w:val="28"/>
          <w:szCs w:val="28"/>
          <w:lang w:val="en-US"/>
        </w:rPr>
      </w:pPr>
      <w:r w:rsidRPr="002E71CE">
        <w:rPr>
          <w:rFonts w:eastAsiaTheme="majorEastAsia" w:cstheme="majorBidi"/>
          <w:b/>
          <w:bCs/>
          <w:sz w:val="28"/>
          <w:szCs w:val="28"/>
          <w:lang w:val="en-US"/>
        </w:rPr>
        <w:t>4 November</w:t>
      </w:r>
      <w:r w:rsidR="00D712F3" w:rsidRPr="002E71CE">
        <w:rPr>
          <w:rFonts w:eastAsiaTheme="majorEastAsia" w:cstheme="majorBidi"/>
          <w:b/>
          <w:bCs/>
          <w:sz w:val="28"/>
          <w:szCs w:val="28"/>
          <w:lang w:val="en-US"/>
        </w:rPr>
        <w:t xml:space="preserve"> 202</w:t>
      </w:r>
      <w:r w:rsidR="00C67005" w:rsidRPr="002E71CE">
        <w:rPr>
          <w:rFonts w:eastAsiaTheme="majorEastAsia" w:cstheme="majorBidi"/>
          <w:b/>
          <w:bCs/>
          <w:sz w:val="28"/>
          <w:szCs w:val="28"/>
          <w:lang w:val="en-US"/>
        </w:rPr>
        <w:t>4</w:t>
      </w:r>
    </w:p>
    <w:p w14:paraId="4703B421" w14:textId="741E69B6" w:rsidR="00DA7FD6" w:rsidRPr="002E71CE" w:rsidRDefault="00DA7FD6" w:rsidP="00DA7FD6">
      <w:pPr>
        <w:keepNext/>
        <w:keepLines/>
        <w:tabs>
          <w:tab w:val="left" w:pos="1701"/>
          <w:tab w:val="left" w:pos="3600"/>
          <w:tab w:val="left" w:pos="5387"/>
        </w:tabs>
        <w:spacing w:before="320" w:after="80"/>
        <w:jc w:val="center"/>
        <w:outlineLvl w:val="0"/>
        <w:rPr>
          <w:rFonts w:eastAsiaTheme="majorEastAsia" w:cstheme="majorBidi"/>
          <w:b/>
          <w:bCs/>
          <w:sz w:val="28"/>
          <w:szCs w:val="28"/>
          <w:lang w:val="en-US"/>
        </w:rPr>
      </w:pPr>
      <w:r w:rsidRPr="002E71CE">
        <w:rPr>
          <w:rFonts w:eastAsiaTheme="majorEastAsia" w:cstheme="majorBidi"/>
          <w:b/>
          <w:bCs/>
          <w:sz w:val="28"/>
          <w:szCs w:val="28"/>
          <w:lang w:val="en-US"/>
        </w:rPr>
        <w:t xml:space="preserve">Delivered by: </w:t>
      </w:r>
      <w:r w:rsidR="007E0E90" w:rsidRPr="002E71CE">
        <w:rPr>
          <w:rFonts w:eastAsiaTheme="majorEastAsia" w:cstheme="majorBidi"/>
          <w:b/>
          <w:bCs/>
          <w:sz w:val="28"/>
          <w:szCs w:val="28"/>
          <w:lang w:val="en-US"/>
        </w:rPr>
        <w:t xml:space="preserve">H.E. </w:t>
      </w:r>
      <w:r w:rsidR="008353A4" w:rsidRPr="002E71CE">
        <w:rPr>
          <w:rFonts w:eastAsiaTheme="majorEastAsia" w:cstheme="majorBidi"/>
          <w:b/>
          <w:bCs/>
          <w:sz w:val="28"/>
          <w:szCs w:val="28"/>
          <w:lang w:val="en-US"/>
        </w:rPr>
        <w:t>M</w:t>
      </w:r>
      <w:r w:rsidR="002E71CE" w:rsidRPr="002E71CE">
        <w:rPr>
          <w:rFonts w:eastAsiaTheme="majorEastAsia" w:cstheme="majorBidi"/>
          <w:b/>
          <w:bCs/>
          <w:sz w:val="28"/>
          <w:szCs w:val="28"/>
          <w:lang w:val="en-US"/>
        </w:rPr>
        <w:t>r</w:t>
      </w:r>
      <w:r w:rsidR="007E0E90" w:rsidRPr="002E71CE">
        <w:rPr>
          <w:rFonts w:eastAsiaTheme="majorEastAsia" w:cstheme="majorBidi"/>
          <w:b/>
          <w:bCs/>
          <w:sz w:val="28"/>
          <w:szCs w:val="28"/>
          <w:lang w:val="en-US"/>
        </w:rPr>
        <w:t xml:space="preserve">. </w:t>
      </w:r>
      <w:r w:rsidR="002E71CE" w:rsidRPr="002E71CE">
        <w:rPr>
          <w:rFonts w:eastAsiaTheme="majorEastAsia" w:cstheme="majorBidi"/>
          <w:b/>
          <w:bCs/>
          <w:sz w:val="28"/>
          <w:szCs w:val="28"/>
          <w:lang w:val="en-US"/>
        </w:rPr>
        <w:t>Magnus Hellgren</w:t>
      </w:r>
      <w:r w:rsidR="007E0E90" w:rsidRPr="002E71CE">
        <w:rPr>
          <w:rFonts w:eastAsiaTheme="majorEastAsia" w:cstheme="majorBidi"/>
          <w:b/>
          <w:bCs/>
          <w:sz w:val="28"/>
          <w:szCs w:val="28"/>
          <w:lang w:val="en-US"/>
        </w:rPr>
        <w:t xml:space="preserve">, </w:t>
      </w:r>
      <w:r w:rsidR="001F5562" w:rsidRPr="002E71CE">
        <w:rPr>
          <w:rFonts w:eastAsiaTheme="majorEastAsia" w:cstheme="majorBidi"/>
          <w:b/>
          <w:bCs/>
          <w:sz w:val="28"/>
          <w:szCs w:val="28"/>
          <w:lang w:val="en-US"/>
        </w:rPr>
        <w:t>Permanent Representative</w:t>
      </w:r>
    </w:p>
    <w:p w14:paraId="1BC79A27" w14:textId="77777777" w:rsidR="006729AF" w:rsidRPr="002E71CE" w:rsidRDefault="006729AF" w:rsidP="00CB3E9F">
      <w:pPr>
        <w:pStyle w:val="BodyText"/>
      </w:pPr>
      <w:bookmarkStart w:id="0" w:name="_Hlk58998266"/>
    </w:p>
    <w:p w14:paraId="1D4C254F" w14:textId="6F293AF4" w:rsidR="00CB3E9F" w:rsidRPr="002E71CE" w:rsidRDefault="00DA7FD6" w:rsidP="00CB3E9F">
      <w:pPr>
        <w:pStyle w:val="BodyText"/>
        <w:rPr>
          <w:rFonts w:cstheme="majorHAnsi"/>
          <w:b/>
          <w:bCs/>
          <w:sz w:val="24"/>
          <w:szCs w:val="24"/>
        </w:rPr>
      </w:pPr>
      <w:r w:rsidRPr="002E71CE">
        <w:rPr>
          <w:rFonts w:cstheme="majorHAnsi"/>
          <w:sz w:val="24"/>
          <w:szCs w:val="24"/>
        </w:rPr>
        <w:t>President,</w:t>
      </w:r>
      <w:r w:rsidR="002D5BD6" w:rsidRPr="002E71CE">
        <w:rPr>
          <w:rFonts w:cstheme="majorHAnsi"/>
          <w:b/>
          <w:bCs/>
          <w:sz w:val="24"/>
          <w:szCs w:val="24"/>
        </w:rPr>
        <w:t xml:space="preserve"> </w:t>
      </w:r>
    </w:p>
    <w:p w14:paraId="2338507C" w14:textId="77777777" w:rsidR="002E71CE" w:rsidRPr="002E71CE" w:rsidRDefault="002E71CE" w:rsidP="002E71CE">
      <w:pPr>
        <w:rPr>
          <w:rFonts w:cstheme="majorHAnsi"/>
          <w:b/>
          <w:bCs/>
          <w:sz w:val="24"/>
          <w:szCs w:val="24"/>
        </w:rPr>
      </w:pPr>
      <w:r w:rsidRPr="002E71CE">
        <w:rPr>
          <w:rFonts w:cstheme="majorHAnsi"/>
          <w:sz w:val="24"/>
          <w:szCs w:val="24"/>
        </w:rPr>
        <w:t>Sweden welcomes Norway’s strong and long-standing commitment to the protection and promotion of human rights, nationally and internationally. Sweden welcomes the progress made since the last UPR-cycle. However, Sweden would like to make the following recommendations</w:t>
      </w:r>
      <w:r w:rsidRPr="002E71CE">
        <w:rPr>
          <w:rFonts w:cstheme="majorHAnsi"/>
          <w:bCs/>
          <w:sz w:val="24"/>
          <w:szCs w:val="24"/>
        </w:rPr>
        <w:t>:</w:t>
      </w:r>
    </w:p>
    <w:p w14:paraId="427471A0" w14:textId="77777777" w:rsidR="002E71CE" w:rsidRPr="002E71CE" w:rsidRDefault="002E71CE" w:rsidP="002E71CE">
      <w:pPr>
        <w:pStyle w:val="ListParagraph"/>
        <w:numPr>
          <w:ilvl w:val="0"/>
          <w:numId w:val="30"/>
        </w:numPr>
        <w:rPr>
          <w:rFonts w:cstheme="majorHAnsi"/>
          <w:sz w:val="24"/>
          <w:szCs w:val="24"/>
        </w:rPr>
      </w:pPr>
      <w:bookmarkStart w:id="1" w:name="_Hlk180674427"/>
      <w:r w:rsidRPr="002E71CE">
        <w:rPr>
          <w:rFonts w:cstheme="majorHAnsi"/>
          <w:sz w:val="24"/>
          <w:szCs w:val="24"/>
        </w:rPr>
        <w:t>Compile and publish data on reported hate crime, including racist and xenophobic hate crime, hate crime against persons belonging to religious groups and LGBTIQ-related hate crime.</w:t>
      </w:r>
    </w:p>
    <w:bookmarkEnd w:id="1"/>
    <w:p w14:paraId="0837D308" w14:textId="77777777" w:rsidR="002E71CE" w:rsidRPr="002E71CE" w:rsidRDefault="002E71CE" w:rsidP="002E71CE">
      <w:pPr>
        <w:pStyle w:val="ListParagraph"/>
        <w:rPr>
          <w:rFonts w:cstheme="majorHAnsi"/>
          <w:sz w:val="24"/>
          <w:szCs w:val="24"/>
        </w:rPr>
      </w:pPr>
    </w:p>
    <w:p w14:paraId="60A78D75" w14:textId="6C5F21F3" w:rsidR="002E71CE" w:rsidRPr="002E71CE" w:rsidRDefault="002E71CE" w:rsidP="002E71CE">
      <w:pPr>
        <w:pStyle w:val="ListParagraph"/>
        <w:numPr>
          <w:ilvl w:val="0"/>
          <w:numId w:val="30"/>
        </w:numPr>
        <w:spacing w:before="120" w:after="120"/>
        <w:rPr>
          <w:rFonts w:cstheme="majorHAnsi"/>
          <w:sz w:val="24"/>
          <w:szCs w:val="24"/>
        </w:rPr>
      </w:pPr>
      <w:r w:rsidRPr="002E71CE">
        <w:rPr>
          <w:rFonts w:cstheme="majorHAnsi"/>
          <w:sz w:val="24"/>
          <w:szCs w:val="24"/>
        </w:rPr>
        <w:t>Implement measures to prevent and combat domestic and sexual gender-based violence against women and children, including by ensuring that perpetrators are prosecuted and held accountable.</w:t>
      </w:r>
    </w:p>
    <w:p w14:paraId="16EA9A26" w14:textId="77777777" w:rsidR="002E71CE" w:rsidRPr="002E71CE" w:rsidRDefault="002E71CE" w:rsidP="002E71CE">
      <w:pPr>
        <w:pStyle w:val="ListParagraph"/>
        <w:rPr>
          <w:rFonts w:cstheme="majorHAnsi"/>
          <w:sz w:val="24"/>
          <w:szCs w:val="24"/>
        </w:rPr>
      </w:pPr>
    </w:p>
    <w:p w14:paraId="412852B6" w14:textId="6E569FA0" w:rsidR="002E71CE" w:rsidRPr="002C6608" w:rsidRDefault="002E71CE" w:rsidP="002C6608">
      <w:pPr>
        <w:pStyle w:val="ListParagraph"/>
        <w:numPr>
          <w:ilvl w:val="0"/>
          <w:numId w:val="30"/>
        </w:numPr>
        <w:spacing w:before="120" w:after="120"/>
        <w:rPr>
          <w:rFonts w:cstheme="majorHAnsi"/>
          <w:sz w:val="24"/>
          <w:szCs w:val="24"/>
        </w:rPr>
      </w:pPr>
      <w:r w:rsidRPr="002E71CE">
        <w:rPr>
          <w:rFonts w:cstheme="majorHAnsi"/>
          <w:sz w:val="24"/>
          <w:szCs w:val="24"/>
        </w:rPr>
        <w:t>Enhance efforts to ensure the welfare and reunification of children in</w:t>
      </w:r>
      <w:r w:rsidR="002C6608">
        <w:rPr>
          <w:rFonts w:cstheme="majorHAnsi"/>
          <w:sz w:val="24"/>
          <w:szCs w:val="24"/>
        </w:rPr>
        <w:t xml:space="preserve">   </w:t>
      </w:r>
      <w:r w:rsidRPr="002C6608">
        <w:rPr>
          <w:rFonts w:cstheme="majorHAnsi"/>
          <w:sz w:val="24"/>
          <w:szCs w:val="24"/>
        </w:rPr>
        <w:t> custodial care, in accordance with relevant ECHR judgements.</w:t>
      </w:r>
    </w:p>
    <w:p w14:paraId="5BBD0FD1" w14:textId="77777777" w:rsidR="002E71CE" w:rsidRPr="002E71CE" w:rsidRDefault="002E71CE" w:rsidP="00CB3E9F">
      <w:pPr>
        <w:pStyle w:val="BodyText"/>
        <w:rPr>
          <w:rFonts w:cstheme="majorHAnsi"/>
          <w:b/>
          <w:bCs/>
          <w:sz w:val="24"/>
          <w:szCs w:val="24"/>
        </w:rPr>
      </w:pPr>
    </w:p>
    <w:bookmarkEnd w:id="0"/>
    <w:p w14:paraId="2362A3E9" w14:textId="6EEF3380" w:rsidR="001913A4" w:rsidRPr="002E71CE" w:rsidRDefault="008353A4" w:rsidP="0002649C">
      <w:pPr>
        <w:pStyle w:val="BodyText"/>
        <w:rPr>
          <w:rFonts w:cstheme="majorHAnsi"/>
          <w:sz w:val="24"/>
          <w:szCs w:val="24"/>
        </w:rPr>
      </w:pPr>
      <w:r w:rsidRPr="002E71CE">
        <w:rPr>
          <w:rFonts w:cstheme="majorHAnsi"/>
          <w:sz w:val="24"/>
          <w:szCs w:val="24"/>
        </w:rPr>
        <w:t>Thank you.</w:t>
      </w:r>
    </w:p>
    <w:sectPr w:rsidR="001913A4" w:rsidRPr="002E71CE" w:rsidSect="007A2C1F">
      <w:footerReference w:type="default" r:id="rId9"/>
      <w:headerReference w:type="first" r:id="rId10"/>
      <w:footerReference w:type="first" r:id="rId11"/>
      <w:pgSz w:w="11906" w:h="16838" w:code="9"/>
      <w:pgMar w:top="1134" w:right="1985" w:bottom="1418" w:left="2466" w:header="340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BDFE60" w14:textId="77777777" w:rsidR="002D5BD6" w:rsidRDefault="002D5BD6" w:rsidP="00A87A54">
      <w:pPr>
        <w:spacing w:after="0" w:line="240" w:lineRule="auto"/>
      </w:pPr>
      <w:r>
        <w:separator/>
      </w:r>
    </w:p>
  </w:endnote>
  <w:endnote w:type="continuationSeparator" w:id="0">
    <w:p w14:paraId="301B2105" w14:textId="77777777" w:rsidR="002D5BD6" w:rsidRDefault="002D5BD6" w:rsidP="00A87A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nstantia-Bold">
    <w:altName w:val="Constanti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OrigGarmnd BT">
    <w:panose1 w:val="02020602050306020403"/>
    <w:charset w:val="00"/>
    <w:family w:val="roman"/>
    <w:pitch w:val="variable"/>
    <w:sig w:usb0="00000087" w:usb1="00000000" w:usb2="00000000" w:usb3="00000000" w:csb0="0000001B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708" w:type="dxa"/>
      <w:jc w:val="righ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600" w:firstRow="0" w:lastRow="0" w:firstColumn="0" w:lastColumn="0" w:noHBand="1" w:noVBand="1"/>
    </w:tblPr>
    <w:tblGrid>
      <w:gridCol w:w="708"/>
    </w:tblGrid>
    <w:tr w:rsidR="005606BC" w:rsidRPr="00347E11" w14:paraId="3626BEF5" w14:textId="77777777" w:rsidTr="006A26EC">
      <w:trPr>
        <w:trHeight w:val="227"/>
        <w:jc w:val="right"/>
      </w:trPr>
      <w:tc>
        <w:tcPr>
          <w:tcW w:w="708" w:type="dxa"/>
          <w:vAlign w:val="bottom"/>
        </w:tcPr>
        <w:p w14:paraId="264B69CE" w14:textId="77777777" w:rsidR="005606BC" w:rsidRPr="00B62610" w:rsidRDefault="005606BC" w:rsidP="005606BC">
          <w:pPr>
            <w:pStyle w:val="Footer"/>
            <w:jc w:val="right"/>
            <w:rPr>
              <w:rStyle w:val="PageNumber"/>
            </w:rPr>
          </w:pP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 \* Arabic  \* MERGEFORMAT </w:instrText>
          </w:r>
          <w:r>
            <w:rPr>
              <w:rStyle w:val="PageNumber"/>
            </w:rPr>
            <w:fldChar w:fldCharType="separate"/>
          </w:r>
          <w:r w:rsidR="00B31BFB">
            <w:rPr>
              <w:rStyle w:val="PageNumber"/>
              <w:noProof/>
            </w:rPr>
            <w:t>2</w:t>
          </w:r>
          <w:r>
            <w:rPr>
              <w:rStyle w:val="PageNumber"/>
            </w:rPr>
            <w:fldChar w:fldCharType="end"/>
          </w:r>
          <w:r>
            <w:rPr>
              <w:rStyle w:val="PageNumber"/>
            </w:rPr>
            <w:t xml:space="preserve"> (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NUMPAGES  \* Arabic  \* MERGEFORMAT </w:instrText>
          </w:r>
          <w:r>
            <w:rPr>
              <w:rStyle w:val="PageNumber"/>
            </w:rPr>
            <w:fldChar w:fldCharType="separate"/>
          </w:r>
          <w:r w:rsidR="00B31BFB">
            <w:rPr>
              <w:rStyle w:val="PageNumber"/>
              <w:noProof/>
            </w:rPr>
            <w:t>2</w:t>
          </w:r>
          <w:r>
            <w:rPr>
              <w:rStyle w:val="PageNumber"/>
            </w:rPr>
            <w:fldChar w:fldCharType="end"/>
          </w:r>
          <w:r>
            <w:rPr>
              <w:rStyle w:val="PageNumber"/>
            </w:rPr>
            <w:t>)</w:t>
          </w:r>
        </w:p>
      </w:tc>
    </w:tr>
    <w:tr w:rsidR="005606BC" w:rsidRPr="00347E11" w14:paraId="344EBB89" w14:textId="77777777" w:rsidTr="006A26EC">
      <w:trPr>
        <w:trHeight w:val="850"/>
        <w:jc w:val="right"/>
      </w:trPr>
      <w:tc>
        <w:tcPr>
          <w:tcW w:w="708" w:type="dxa"/>
          <w:vAlign w:val="bottom"/>
        </w:tcPr>
        <w:p w14:paraId="07787C8C" w14:textId="77777777" w:rsidR="005606BC" w:rsidRPr="00347E11" w:rsidRDefault="005606BC" w:rsidP="005606BC">
          <w:pPr>
            <w:pStyle w:val="Footer"/>
            <w:spacing w:line="276" w:lineRule="auto"/>
            <w:jc w:val="right"/>
          </w:pPr>
        </w:p>
      </w:tc>
    </w:tr>
  </w:tbl>
  <w:p w14:paraId="4B7D44D8" w14:textId="77777777" w:rsidR="005606BC" w:rsidRPr="005606BC" w:rsidRDefault="005606BC" w:rsidP="005606BC">
    <w:pPr>
      <w:pStyle w:val="Footer"/>
      <w:rPr>
        <w:sz w:val="2"/>
        <w:szCs w:val="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852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600" w:firstRow="0" w:lastRow="0" w:firstColumn="0" w:lastColumn="0" w:noHBand="1" w:noVBand="1"/>
    </w:tblPr>
    <w:tblGrid>
      <w:gridCol w:w="4074"/>
      <w:gridCol w:w="4451"/>
    </w:tblGrid>
    <w:tr w:rsidR="002D5BD6" w:rsidRPr="00EE32AE" w14:paraId="217C2CFA" w14:textId="77777777" w:rsidTr="001F4302">
      <w:trPr>
        <w:trHeight w:val="510"/>
      </w:trPr>
      <w:tc>
        <w:tcPr>
          <w:tcW w:w="8525" w:type="dxa"/>
          <w:gridSpan w:val="2"/>
          <w:vAlign w:val="bottom"/>
        </w:tcPr>
        <w:p w14:paraId="230C1486" w14:textId="3081AAEC" w:rsidR="002D5BD6" w:rsidRPr="00EE32AE" w:rsidRDefault="00D00F40" w:rsidP="00C22042">
          <w:pPr>
            <w:pStyle w:val="Footer"/>
            <w:jc w:val="right"/>
            <w:rPr>
              <w:rFonts w:asciiTheme="minorHAnsi" w:hAnsiTheme="minorHAnsi"/>
              <w:sz w:val="22"/>
              <w:szCs w:val="22"/>
            </w:rPr>
          </w:pPr>
          <w:r>
            <w:rPr>
              <w:rFonts w:asciiTheme="minorHAnsi" w:hAnsiTheme="minorHAnsi"/>
              <w:sz w:val="22"/>
              <w:szCs w:val="22"/>
            </w:rPr>
            <w:t xml:space="preserve">112 words, </w:t>
          </w:r>
          <w:r w:rsidR="00267FAB">
            <w:rPr>
              <w:rFonts w:asciiTheme="minorHAnsi" w:hAnsiTheme="minorHAnsi"/>
              <w:sz w:val="22"/>
              <w:szCs w:val="22"/>
            </w:rPr>
            <w:t>1 minute</w:t>
          </w:r>
          <w:r w:rsidR="00E85C27">
            <w:rPr>
              <w:rFonts w:asciiTheme="minorHAnsi" w:hAnsiTheme="minorHAnsi"/>
              <w:sz w:val="22"/>
              <w:szCs w:val="22"/>
            </w:rPr>
            <w:t xml:space="preserve"> 10 seconds</w:t>
          </w:r>
        </w:p>
      </w:tc>
    </w:tr>
    <w:tr w:rsidR="002D5BD6" w:rsidRPr="00EE3C0F" w14:paraId="37F5CAE6" w14:textId="77777777" w:rsidTr="002D5BD6">
      <w:trPr>
        <w:trHeight w:val="61"/>
      </w:trPr>
      <w:tc>
        <w:tcPr>
          <w:tcW w:w="4074" w:type="dxa"/>
        </w:tcPr>
        <w:p w14:paraId="70A1F131" w14:textId="20DB4F3F" w:rsidR="002D5BD6" w:rsidRPr="00F53AEA" w:rsidRDefault="002D5BD6" w:rsidP="00C26068">
          <w:pPr>
            <w:pStyle w:val="Footer"/>
          </w:pPr>
        </w:p>
      </w:tc>
      <w:tc>
        <w:tcPr>
          <w:tcW w:w="4451" w:type="dxa"/>
        </w:tcPr>
        <w:p w14:paraId="011C5BAE" w14:textId="4E8D6151" w:rsidR="002D5BD6" w:rsidRPr="00F53AEA" w:rsidRDefault="002D5BD6" w:rsidP="00F53AEA">
          <w:pPr>
            <w:pStyle w:val="Footer"/>
          </w:pPr>
        </w:p>
      </w:tc>
    </w:tr>
  </w:tbl>
  <w:p w14:paraId="6B75A53B" w14:textId="77777777" w:rsidR="00093408" w:rsidRPr="00EE3C0F" w:rsidRDefault="00093408">
    <w:pPr>
      <w:pStyle w:val="Footer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1168D4" w14:textId="77777777" w:rsidR="002D5BD6" w:rsidRDefault="002D5BD6" w:rsidP="00A87A54">
      <w:pPr>
        <w:spacing w:after="0" w:line="240" w:lineRule="auto"/>
      </w:pPr>
      <w:r>
        <w:separator/>
      </w:r>
    </w:p>
  </w:footnote>
  <w:footnote w:type="continuationSeparator" w:id="0">
    <w:p w14:paraId="7ACF2FBE" w14:textId="77777777" w:rsidR="002D5BD6" w:rsidRDefault="002D5BD6" w:rsidP="00A87A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9838" w:type="dxa"/>
      <w:tblInd w:w="-1474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600" w:firstRow="0" w:lastRow="0" w:firstColumn="0" w:lastColumn="0" w:noHBand="1" w:noVBand="1"/>
    </w:tblPr>
    <w:tblGrid>
      <w:gridCol w:w="5534"/>
      <w:gridCol w:w="3170"/>
      <w:gridCol w:w="1134"/>
    </w:tblGrid>
    <w:tr w:rsidR="002D5BD6" w14:paraId="46E31D44" w14:textId="77777777" w:rsidTr="00C93EBA">
      <w:trPr>
        <w:trHeight w:val="227"/>
      </w:trPr>
      <w:tc>
        <w:tcPr>
          <w:tcW w:w="5534" w:type="dxa"/>
        </w:tcPr>
        <w:p w14:paraId="2EF11287" w14:textId="77777777" w:rsidR="002D5BD6" w:rsidRPr="007D73AB" w:rsidRDefault="002D5BD6">
          <w:pPr>
            <w:pStyle w:val="Header"/>
          </w:pPr>
        </w:p>
      </w:tc>
      <w:sdt>
        <w:sdtPr>
          <w:alias w:val="Status"/>
          <w:tag w:val="ccRKShow_Status"/>
          <w:id w:val="1789383027"/>
          <w:lock w:val="contentLocked"/>
          <w:placeholder>
            <w:docPart w:val="485A165CF8DA4F03B2F42574126F753C"/>
          </w:placeholder>
          <w:text/>
        </w:sdtPr>
        <w:sdtEndPr/>
        <w:sdtContent>
          <w:tc>
            <w:tcPr>
              <w:tcW w:w="3170" w:type="dxa"/>
              <w:vAlign w:val="bottom"/>
            </w:tcPr>
            <w:p w14:paraId="71607ECF" w14:textId="77777777" w:rsidR="002D5BD6" w:rsidRPr="007D73AB" w:rsidRDefault="002D5BD6" w:rsidP="00340DE0">
              <w:pPr>
                <w:pStyle w:val="Header"/>
              </w:pPr>
              <w:r>
                <w:t xml:space="preserve"> </w:t>
              </w:r>
            </w:p>
          </w:tc>
        </w:sdtContent>
      </w:sdt>
      <w:tc>
        <w:tcPr>
          <w:tcW w:w="1134" w:type="dxa"/>
        </w:tcPr>
        <w:p w14:paraId="1DEDCD21" w14:textId="77777777" w:rsidR="002D5BD6" w:rsidRDefault="002D5BD6" w:rsidP="005A703A">
          <w:pPr>
            <w:pStyle w:val="Header"/>
          </w:pPr>
        </w:p>
      </w:tc>
    </w:tr>
    <w:tr w:rsidR="002D5BD6" w14:paraId="328E8A7A" w14:textId="77777777" w:rsidTr="00C93EBA">
      <w:trPr>
        <w:trHeight w:val="1928"/>
      </w:trPr>
      <w:tc>
        <w:tcPr>
          <w:tcW w:w="5534" w:type="dxa"/>
        </w:tcPr>
        <w:p w14:paraId="11E68EFA" w14:textId="77777777" w:rsidR="002D5BD6" w:rsidRPr="00340DE0" w:rsidRDefault="002D5BD6" w:rsidP="00340DE0">
          <w:pPr>
            <w:pStyle w:val="Header"/>
          </w:pPr>
          <w:r>
            <w:rPr>
              <w:noProof/>
            </w:rPr>
            <w:drawing>
              <wp:inline distT="0" distB="0" distL="0" distR="0" wp14:anchorId="74A37743" wp14:editId="3E232938">
                <wp:extent cx="2715768" cy="505968"/>
                <wp:effectExtent l="0" t="0" r="0" b="8890"/>
                <wp:docPr id="6" name="Bildobjekt 6" title="RK Logotyp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Bildobjekt 1" title="RK Logotyp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15768" cy="50596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170" w:type="dxa"/>
        </w:tcPr>
        <w:sdt>
          <w:sdtPr>
            <w:rPr>
              <w:b/>
            </w:rPr>
            <w:alias w:val="DocTypeShowName"/>
            <w:tag w:val="ccRK"/>
            <w:id w:val="-1564713842"/>
            <w:placeholder>
              <w:docPart w:val="23B14590DB14491697E9A5C358209BE9"/>
            </w:placeholder>
            <w:showingPlcHdr/>
            <w:dataBinding w:prefixMappings="xmlns:ns0='http://lp/documentinfo/RK' " w:xpath="/ns0:DocumentInfo[1]/ns0:BaseInfo[1]/ns0:DocTypeShowName[1]" w:storeItemID="{28C292CA-2FCF-40A2-BE38-740043AD1A8A}"/>
            <w:text/>
          </w:sdtPr>
          <w:sdtEndPr/>
          <w:sdtContent>
            <w:p w14:paraId="5507B50E" w14:textId="03565634" w:rsidR="002D5BD6" w:rsidRPr="00710A6C" w:rsidRDefault="00DA7FD6" w:rsidP="00EE3C0F">
              <w:pPr>
                <w:pStyle w:val="Header"/>
                <w:rPr>
                  <w:b/>
                </w:rPr>
              </w:pPr>
              <w:r w:rsidRPr="00710A6C">
                <w:rPr>
                  <w:rStyle w:val="PlaceholderText"/>
                  <w:b/>
                </w:rPr>
                <w:t xml:space="preserve"> </w:t>
              </w:r>
            </w:p>
          </w:sdtContent>
        </w:sdt>
        <w:p w14:paraId="23B9C8AF" w14:textId="77777777" w:rsidR="002D5BD6" w:rsidRDefault="002D5BD6" w:rsidP="00EE3C0F">
          <w:pPr>
            <w:pStyle w:val="Header"/>
          </w:pPr>
        </w:p>
        <w:p w14:paraId="295498F3" w14:textId="77777777" w:rsidR="002D5BD6" w:rsidRDefault="002D5BD6" w:rsidP="00EE3C0F">
          <w:pPr>
            <w:pStyle w:val="Header"/>
          </w:pPr>
        </w:p>
        <w:p w14:paraId="2D7C5EAC" w14:textId="77777777" w:rsidR="002D5BD6" w:rsidRDefault="002D5BD6" w:rsidP="00EE3C0F">
          <w:pPr>
            <w:pStyle w:val="Header"/>
          </w:pPr>
        </w:p>
        <w:p w14:paraId="1748AF66" w14:textId="77777777" w:rsidR="002D5BD6" w:rsidRDefault="002D5BD6" w:rsidP="00EE3C0F">
          <w:pPr>
            <w:pStyle w:val="Header"/>
          </w:pPr>
        </w:p>
        <w:sdt>
          <w:sdtPr>
            <w:alias w:val="DocNumber"/>
            <w:tag w:val="DocNumber"/>
            <w:id w:val="-1563547122"/>
            <w:placeholder>
              <w:docPart w:val="B384C4BCD1854D7680E841A5F692D1DB"/>
            </w:placeholder>
            <w:showingPlcHdr/>
            <w:dataBinding w:prefixMappings="xmlns:ns0='http://lp/documentinfo/RK' " w:xpath="/ns0:DocumentInfo[1]/ns0:BaseInfo[1]/ns0:DocNumber[1]" w:storeItemID="{28C292CA-2FCF-40A2-BE38-740043AD1A8A}"/>
            <w:text/>
          </w:sdtPr>
          <w:sdtEndPr/>
          <w:sdtContent>
            <w:p w14:paraId="5A7D9766" w14:textId="77777777" w:rsidR="002D5BD6" w:rsidRDefault="002D5BD6" w:rsidP="00EE3C0F">
              <w:pPr>
                <w:pStyle w:val="Header"/>
              </w:pPr>
              <w:r>
                <w:rPr>
                  <w:rStyle w:val="PlaceholderText"/>
                </w:rPr>
                <w:t xml:space="preserve"> </w:t>
              </w:r>
            </w:p>
          </w:sdtContent>
        </w:sdt>
        <w:p w14:paraId="1F25F880" w14:textId="77777777" w:rsidR="002D5BD6" w:rsidRDefault="002D5BD6" w:rsidP="00EE3C0F">
          <w:pPr>
            <w:pStyle w:val="Header"/>
          </w:pPr>
        </w:p>
      </w:tc>
      <w:tc>
        <w:tcPr>
          <w:tcW w:w="1134" w:type="dxa"/>
        </w:tcPr>
        <w:p w14:paraId="0EBB152E" w14:textId="77777777" w:rsidR="002D5BD6" w:rsidRDefault="002D5BD6" w:rsidP="0094502D">
          <w:pPr>
            <w:pStyle w:val="Header"/>
          </w:pPr>
        </w:p>
        <w:sdt>
          <w:sdtPr>
            <w:alias w:val="Bilagor"/>
            <w:tag w:val="ccRKShow_Bilagor"/>
            <w:id w:val="1351614755"/>
            <w:placeholder>
              <w:docPart w:val="466A56F4B7544BDF85DEB7CDAA8648DB"/>
            </w:placeholder>
            <w:showingPlcHdr/>
            <w:dataBinding w:prefixMappings="xmlns:ns0='http://lp/documentinfo/RK' " w:xpath="/ns0:DocumentInfo[1]/ns0:BaseInfo[1]/ns0:Appendix[1]" w:storeItemID="{28C292CA-2FCF-40A2-BE38-740043AD1A8A}"/>
            <w:text/>
          </w:sdtPr>
          <w:sdtEndPr/>
          <w:sdtContent>
            <w:p w14:paraId="3A282E8C" w14:textId="77777777" w:rsidR="002D5BD6" w:rsidRPr="0094502D" w:rsidRDefault="002D5BD6" w:rsidP="00EC71A6">
              <w:pPr>
                <w:pStyle w:val="Header"/>
              </w:pPr>
              <w:r>
                <w:rPr>
                  <w:rStyle w:val="PlaceholderText"/>
                </w:rPr>
                <w:t xml:space="preserve"> </w:t>
              </w:r>
            </w:p>
          </w:sdtContent>
        </w:sdt>
      </w:tc>
    </w:tr>
    <w:tr w:rsidR="002D5BD6" w14:paraId="247F09CE" w14:textId="77777777" w:rsidTr="00DA7FD6">
      <w:trPr>
        <w:trHeight w:val="1529"/>
      </w:trPr>
      <w:sdt>
        <w:sdtPr>
          <w:rPr>
            <w:b/>
          </w:rPr>
          <w:alias w:val="SenderText"/>
          <w:tag w:val="ccRK"/>
          <w:id w:val="-1113133475"/>
          <w:placeholder>
            <w:docPart w:val="20D589DC2E0640A0BA182DECDABB36E5"/>
          </w:placeholder>
        </w:sdtPr>
        <w:sdtEndPr/>
        <w:sdtContent>
          <w:tc>
            <w:tcPr>
              <w:tcW w:w="5534" w:type="dxa"/>
              <w:tcMar>
                <w:right w:w="1134" w:type="dxa"/>
              </w:tcMar>
            </w:tcPr>
            <w:p w14:paraId="21632717" w14:textId="77777777" w:rsidR="002D5BD6" w:rsidRPr="002D5BD6" w:rsidRDefault="002D5BD6" w:rsidP="00340DE0">
              <w:pPr>
                <w:pStyle w:val="Header"/>
                <w:rPr>
                  <w:b/>
                </w:rPr>
              </w:pPr>
              <w:r w:rsidRPr="002D5BD6">
                <w:rPr>
                  <w:b/>
                </w:rPr>
                <w:t>Geneva</w:t>
              </w:r>
            </w:p>
          </w:tc>
        </w:sdtContent>
      </w:sdt>
      <w:sdt>
        <w:sdtPr>
          <w:alias w:val="Recipient"/>
          <w:tag w:val="ccRKShow_Recipient"/>
          <w:id w:val="-934290281"/>
          <w:placeholder>
            <w:docPart w:val="CC13EC3C0B6045AFA571DCD569CE924D"/>
          </w:placeholder>
          <w:showingPlcHdr/>
          <w:dataBinding w:prefixMappings="xmlns:ns0='http://lp/documentinfo/RK' " w:xpath="/ns0:DocumentInfo[1]/ns0:BaseInfo[1]/ns0:Recipient[1]" w:storeItemID="{28C292CA-2FCF-40A2-BE38-740043AD1A8A}"/>
          <w:text w:multiLine="1"/>
        </w:sdtPr>
        <w:sdtEndPr/>
        <w:sdtContent>
          <w:tc>
            <w:tcPr>
              <w:tcW w:w="3170" w:type="dxa"/>
            </w:tcPr>
            <w:p w14:paraId="73DF5CBE" w14:textId="77777777" w:rsidR="002D5BD6" w:rsidRDefault="002D5BD6" w:rsidP="00547B89">
              <w:pPr>
                <w:pStyle w:val="Header"/>
              </w:pPr>
              <w:r>
                <w:rPr>
                  <w:rStyle w:val="PlaceholderText"/>
                </w:rPr>
                <w:t xml:space="preserve"> </w:t>
              </w:r>
            </w:p>
          </w:tc>
        </w:sdtContent>
      </w:sdt>
      <w:tc>
        <w:tcPr>
          <w:tcW w:w="1134" w:type="dxa"/>
        </w:tcPr>
        <w:p w14:paraId="5AF5D87D" w14:textId="77777777" w:rsidR="002D5BD6" w:rsidRDefault="002D5BD6" w:rsidP="003E6020">
          <w:pPr>
            <w:pStyle w:val="Header"/>
          </w:pPr>
        </w:p>
      </w:tc>
    </w:tr>
  </w:tbl>
  <w:p w14:paraId="38A7E7DF" w14:textId="77777777" w:rsidR="008D4508" w:rsidRDefault="008D450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169A8D6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21EFBCC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80"/>
    <w:multiLevelType w:val="singleLevel"/>
    <w:tmpl w:val="CC78B090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3" w15:restartNumberingAfterBreak="0">
    <w:nsid w:val="FFFFFF81"/>
    <w:multiLevelType w:val="singleLevel"/>
    <w:tmpl w:val="3266E7AE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4" w15:restartNumberingAfterBreak="0">
    <w:nsid w:val="01222A43"/>
    <w:multiLevelType w:val="multilevel"/>
    <w:tmpl w:val="186C6512"/>
    <w:styleLink w:val="Strecklistan"/>
    <w:lvl w:ilvl="0">
      <w:start w:val="1"/>
      <w:numFmt w:val="bullet"/>
      <w:pStyle w:val="Strecklista"/>
      <w:lvlText w:val="−"/>
      <w:lvlJc w:val="left"/>
      <w:pPr>
        <w:tabs>
          <w:tab w:val="num" w:pos="425"/>
        </w:tabs>
        <w:ind w:left="425" w:hanging="425"/>
      </w:pPr>
      <w:rPr>
        <w:rFonts w:ascii="Garamond" w:hAnsi="Garamond" w:hint="default"/>
      </w:rPr>
    </w:lvl>
    <w:lvl w:ilvl="1">
      <w:start w:val="1"/>
      <w:numFmt w:val="bullet"/>
      <w:pStyle w:val="Strecklista2"/>
      <w:lvlText w:val="−"/>
      <w:lvlJc w:val="left"/>
      <w:pPr>
        <w:tabs>
          <w:tab w:val="num" w:pos="851"/>
        </w:tabs>
        <w:ind w:left="851" w:hanging="426"/>
      </w:pPr>
      <w:rPr>
        <w:rFonts w:ascii="Garamond" w:hAnsi="Garamond" w:hint="default"/>
      </w:rPr>
    </w:lvl>
    <w:lvl w:ilvl="2">
      <w:start w:val="1"/>
      <w:numFmt w:val="bullet"/>
      <w:pStyle w:val="Strecklista3"/>
      <w:lvlText w:val="−"/>
      <w:lvlJc w:val="left"/>
      <w:pPr>
        <w:tabs>
          <w:tab w:val="num" w:pos="1276"/>
        </w:tabs>
        <w:ind w:left="1276" w:hanging="425"/>
      </w:pPr>
      <w:rPr>
        <w:rFonts w:ascii="Garamond" w:hAnsi="Garamond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16B21E0"/>
    <w:multiLevelType w:val="hybridMultilevel"/>
    <w:tmpl w:val="6A48B6F4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BAC661D"/>
    <w:multiLevelType w:val="hybridMultilevel"/>
    <w:tmpl w:val="EC4E247E"/>
    <w:lvl w:ilvl="0" w:tplc="528E8D36">
      <w:start w:val="165"/>
      <w:numFmt w:val="bullet"/>
      <w:lvlText w:val="-"/>
      <w:lvlJc w:val="left"/>
      <w:pPr>
        <w:ind w:left="720" w:hanging="360"/>
      </w:pPr>
      <w:rPr>
        <w:rFonts w:ascii="Constantia-Bold" w:eastAsiaTheme="minorHAnsi" w:hAnsi="Constantia-Bold" w:cs="Constantia-Bold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FC72BF"/>
    <w:multiLevelType w:val="hybridMultilevel"/>
    <w:tmpl w:val="BE6CAC58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>
      <w:start w:val="1"/>
      <w:numFmt w:val="lowerLetter"/>
      <w:lvlText w:val="%2."/>
      <w:lvlJc w:val="left"/>
      <w:pPr>
        <w:ind w:left="1440" w:hanging="360"/>
      </w:pPr>
    </w:lvl>
    <w:lvl w:ilvl="2" w:tplc="041D001B">
      <w:start w:val="1"/>
      <w:numFmt w:val="lowerRoman"/>
      <w:lvlText w:val="%3."/>
      <w:lvlJc w:val="right"/>
      <w:pPr>
        <w:ind w:left="2160" w:hanging="180"/>
      </w:pPr>
    </w:lvl>
    <w:lvl w:ilvl="3" w:tplc="041D000F">
      <w:start w:val="1"/>
      <w:numFmt w:val="decimal"/>
      <w:lvlText w:val="%4."/>
      <w:lvlJc w:val="left"/>
      <w:pPr>
        <w:ind w:left="2880" w:hanging="360"/>
      </w:pPr>
    </w:lvl>
    <w:lvl w:ilvl="4" w:tplc="041D0019">
      <w:start w:val="1"/>
      <w:numFmt w:val="lowerLetter"/>
      <w:lvlText w:val="%5."/>
      <w:lvlJc w:val="left"/>
      <w:pPr>
        <w:ind w:left="3600" w:hanging="360"/>
      </w:pPr>
    </w:lvl>
    <w:lvl w:ilvl="5" w:tplc="041D001B">
      <w:start w:val="1"/>
      <w:numFmt w:val="lowerRoman"/>
      <w:lvlText w:val="%6."/>
      <w:lvlJc w:val="right"/>
      <w:pPr>
        <w:ind w:left="4320" w:hanging="180"/>
      </w:pPr>
    </w:lvl>
    <w:lvl w:ilvl="6" w:tplc="041D000F">
      <w:start w:val="1"/>
      <w:numFmt w:val="decimal"/>
      <w:lvlText w:val="%7."/>
      <w:lvlJc w:val="left"/>
      <w:pPr>
        <w:ind w:left="5040" w:hanging="360"/>
      </w:pPr>
    </w:lvl>
    <w:lvl w:ilvl="7" w:tplc="041D0019">
      <w:start w:val="1"/>
      <w:numFmt w:val="lowerLetter"/>
      <w:lvlText w:val="%8."/>
      <w:lvlJc w:val="left"/>
      <w:pPr>
        <w:ind w:left="5760" w:hanging="360"/>
      </w:pPr>
    </w:lvl>
    <w:lvl w:ilvl="8" w:tplc="041D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0D15729"/>
    <w:multiLevelType w:val="multilevel"/>
    <w:tmpl w:val="1A20A4CA"/>
    <w:styleLink w:val="RKPunktlista"/>
    <w:lvl w:ilvl="0">
      <w:start w:val="1"/>
      <w:numFmt w:val="bullet"/>
      <w:pStyle w:val="ListBullet"/>
      <w:lvlText w:val="•"/>
      <w:lvlJc w:val="left"/>
      <w:pPr>
        <w:tabs>
          <w:tab w:val="num" w:pos="425"/>
        </w:tabs>
        <w:ind w:left="425" w:hanging="425"/>
      </w:pPr>
      <w:rPr>
        <w:rFonts w:ascii="Garamond" w:hAnsi="Garamond" w:hint="default"/>
      </w:rPr>
    </w:lvl>
    <w:lvl w:ilvl="1">
      <w:start w:val="1"/>
      <w:numFmt w:val="bullet"/>
      <w:pStyle w:val="ListBullet2"/>
      <w:lvlText w:val="o"/>
      <w:lvlJc w:val="left"/>
      <w:pPr>
        <w:tabs>
          <w:tab w:val="num" w:pos="851"/>
        </w:tabs>
        <w:ind w:left="851" w:hanging="426"/>
      </w:pPr>
      <w:rPr>
        <w:rFonts w:ascii="Courier New" w:hAnsi="Courier New" w:hint="default"/>
      </w:rPr>
    </w:lvl>
    <w:lvl w:ilvl="2">
      <w:start w:val="1"/>
      <w:numFmt w:val="bullet"/>
      <w:pStyle w:val="ListBullet3"/>
      <w:lvlText w:val=""/>
      <w:lvlJc w:val="left"/>
      <w:pPr>
        <w:tabs>
          <w:tab w:val="num" w:pos="1276"/>
        </w:tabs>
        <w:ind w:left="1276" w:hanging="425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317BA1"/>
    <w:multiLevelType w:val="hybridMultilevel"/>
    <w:tmpl w:val="67EE86F4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DC83807"/>
    <w:multiLevelType w:val="hybridMultilevel"/>
    <w:tmpl w:val="47DAC872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>
      <w:start w:val="1"/>
      <w:numFmt w:val="lowerLetter"/>
      <w:lvlText w:val="%2."/>
      <w:lvlJc w:val="left"/>
      <w:pPr>
        <w:ind w:left="1440" w:hanging="360"/>
      </w:pPr>
    </w:lvl>
    <w:lvl w:ilvl="2" w:tplc="041D001B">
      <w:start w:val="1"/>
      <w:numFmt w:val="lowerRoman"/>
      <w:lvlText w:val="%3."/>
      <w:lvlJc w:val="right"/>
      <w:pPr>
        <w:ind w:left="2160" w:hanging="180"/>
      </w:pPr>
    </w:lvl>
    <w:lvl w:ilvl="3" w:tplc="041D000F">
      <w:start w:val="1"/>
      <w:numFmt w:val="decimal"/>
      <w:lvlText w:val="%4."/>
      <w:lvlJc w:val="left"/>
      <w:pPr>
        <w:ind w:left="2880" w:hanging="360"/>
      </w:pPr>
    </w:lvl>
    <w:lvl w:ilvl="4" w:tplc="041D0019">
      <w:start w:val="1"/>
      <w:numFmt w:val="lowerLetter"/>
      <w:lvlText w:val="%5."/>
      <w:lvlJc w:val="left"/>
      <w:pPr>
        <w:ind w:left="3600" w:hanging="360"/>
      </w:pPr>
    </w:lvl>
    <w:lvl w:ilvl="5" w:tplc="041D001B">
      <w:start w:val="1"/>
      <w:numFmt w:val="lowerRoman"/>
      <w:lvlText w:val="%6."/>
      <w:lvlJc w:val="right"/>
      <w:pPr>
        <w:ind w:left="4320" w:hanging="180"/>
      </w:pPr>
    </w:lvl>
    <w:lvl w:ilvl="6" w:tplc="041D000F">
      <w:start w:val="1"/>
      <w:numFmt w:val="decimal"/>
      <w:lvlText w:val="%7."/>
      <w:lvlJc w:val="left"/>
      <w:pPr>
        <w:ind w:left="5040" w:hanging="360"/>
      </w:pPr>
    </w:lvl>
    <w:lvl w:ilvl="7" w:tplc="041D0019">
      <w:start w:val="1"/>
      <w:numFmt w:val="lowerLetter"/>
      <w:lvlText w:val="%8."/>
      <w:lvlJc w:val="left"/>
      <w:pPr>
        <w:ind w:left="5760" w:hanging="360"/>
      </w:pPr>
    </w:lvl>
    <w:lvl w:ilvl="8" w:tplc="041D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F901ED1"/>
    <w:multiLevelType w:val="hybridMultilevel"/>
    <w:tmpl w:val="43322968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C9B0453"/>
    <w:multiLevelType w:val="multilevel"/>
    <w:tmpl w:val="1A20A4CA"/>
    <w:numStyleLink w:val="RKPunktlista"/>
  </w:abstractNum>
  <w:abstractNum w:abstractNumId="13" w15:restartNumberingAfterBreak="0">
    <w:nsid w:val="30864E0A"/>
    <w:multiLevelType w:val="hybridMultilevel"/>
    <w:tmpl w:val="A316F038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08B7677"/>
    <w:multiLevelType w:val="hybridMultilevel"/>
    <w:tmpl w:val="1EAAA11A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>
      <w:start w:val="1"/>
      <w:numFmt w:val="lowerLetter"/>
      <w:lvlText w:val="%2."/>
      <w:lvlJc w:val="left"/>
      <w:pPr>
        <w:ind w:left="1440" w:hanging="360"/>
      </w:pPr>
    </w:lvl>
    <w:lvl w:ilvl="2" w:tplc="041D001B">
      <w:start w:val="1"/>
      <w:numFmt w:val="lowerRoman"/>
      <w:lvlText w:val="%3."/>
      <w:lvlJc w:val="right"/>
      <w:pPr>
        <w:ind w:left="2160" w:hanging="180"/>
      </w:pPr>
    </w:lvl>
    <w:lvl w:ilvl="3" w:tplc="041D000F">
      <w:start w:val="1"/>
      <w:numFmt w:val="decimal"/>
      <w:lvlText w:val="%4."/>
      <w:lvlJc w:val="left"/>
      <w:pPr>
        <w:ind w:left="2880" w:hanging="360"/>
      </w:pPr>
    </w:lvl>
    <w:lvl w:ilvl="4" w:tplc="041D0019">
      <w:start w:val="1"/>
      <w:numFmt w:val="lowerLetter"/>
      <w:lvlText w:val="%5."/>
      <w:lvlJc w:val="left"/>
      <w:pPr>
        <w:ind w:left="3600" w:hanging="360"/>
      </w:pPr>
    </w:lvl>
    <w:lvl w:ilvl="5" w:tplc="041D001B">
      <w:start w:val="1"/>
      <w:numFmt w:val="lowerRoman"/>
      <w:lvlText w:val="%6."/>
      <w:lvlJc w:val="right"/>
      <w:pPr>
        <w:ind w:left="4320" w:hanging="180"/>
      </w:pPr>
    </w:lvl>
    <w:lvl w:ilvl="6" w:tplc="041D000F">
      <w:start w:val="1"/>
      <w:numFmt w:val="decimal"/>
      <w:lvlText w:val="%7."/>
      <w:lvlJc w:val="left"/>
      <w:pPr>
        <w:ind w:left="5040" w:hanging="360"/>
      </w:pPr>
    </w:lvl>
    <w:lvl w:ilvl="7" w:tplc="041D0019">
      <w:start w:val="1"/>
      <w:numFmt w:val="lowerLetter"/>
      <w:lvlText w:val="%8."/>
      <w:lvlJc w:val="left"/>
      <w:pPr>
        <w:ind w:left="5760" w:hanging="360"/>
      </w:pPr>
    </w:lvl>
    <w:lvl w:ilvl="8" w:tplc="041D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3921C4C"/>
    <w:multiLevelType w:val="hybridMultilevel"/>
    <w:tmpl w:val="811EE0FE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8FF55E8"/>
    <w:multiLevelType w:val="multilevel"/>
    <w:tmpl w:val="1B563932"/>
    <w:styleLink w:val="RKNumreradlista"/>
    <w:lvl w:ilvl="0">
      <w:start w:val="1"/>
      <w:numFmt w:val="decimal"/>
      <w:pStyle w:val="ListNumber"/>
      <w:lvlText w:val="%1"/>
      <w:lvlJc w:val="left"/>
      <w:pPr>
        <w:tabs>
          <w:tab w:val="num" w:pos="425"/>
        </w:tabs>
        <w:ind w:left="425" w:hanging="425"/>
      </w:pPr>
      <w:rPr>
        <w:rFonts w:hint="default"/>
      </w:rPr>
    </w:lvl>
    <w:lvl w:ilvl="1">
      <w:start w:val="1"/>
      <w:numFmt w:val="decimal"/>
      <w:pStyle w:val="ListNumber2"/>
      <w:lvlText w:val="%1.%2"/>
      <w:lvlJc w:val="left"/>
      <w:pPr>
        <w:tabs>
          <w:tab w:val="num" w:pos="992"/>
        </w:tabs>
        <w:ind w:left="992" w:hanging="567"/>
      </w:pPr>
      <w:rPr>
        <w:rFonts w:hint="default"/>
      </w:rPr>
    </w:lvl>
    <w:lvl w:ilvl="2">
      <w:start w:val="1"/>
      <w:numFmt w:val="decimal"/>
      <w:pStyle w:val="ListNumber3"/>
      <w:lvlText w:val="%1.%2.%3"/>
      <w:lvlJc w:val="left"/>
      <w:pPr>
        <w:tabs>
          <w:tab w:val="num" w:pos="1701"/>
        </w:tabs>
        <w:ind w:left="1701" w:hanging="709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7" w15:restartNumberingAfterBreak="0">
    <w:nsid w:val="3D732688"/>
    <w:multiLevelType w:val="hybridMultilevel"/>
    <w:tmpl w:val="10C841C2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0D72C2F"/>
    <w:multiLevelType w:val="multilevel"/>
    <w:tmpl w:val="E2FEA49E"/>
    <w:styleLink w:val="RKNumreraderubriker"/>
    <w:lvl w:ilvl="0">
      <w:start w:val="1"/>
      <w:numFmt w:val="decimal"/>
      <w:pStyle w:val="Heading1"/>
      <w:suff w:val="nothing"/>
      <w:lvlText w:val="%1.   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2"/>
      <w:suff w:val="nothing"/>
      <w:lvlText w:val="%1.%2   "/>
      <w:lvlJc w:val="left"/>
      <w:pPr>
        <w:ind w:left="0" w:firstLine="0"/>
      </w:pPr>
      <w:rPr>
        <w:rFonts w:hint="default"/>
      </w:rPr>
    </w:lvl>
    <w:lvl w:ilvl="2">
      <w:start w:val="1"/>
      <w:numFmt w:val="decimal"/>
      <w:pStyle w:val="Heading3"/>
      <w:suff w:val="nothing"/>
      <w:lvlText w:val="%1.%2.%3   "/>
      <w:lvlJc w:val="left"/>
      <w:pPr>
        <w:ind w:left="0" w:firstLine="0"/>
      </w:pPr>
      <w:rPr>
        <w:rFonts w:hint="default"/>
      </w:rPr>
    </w:lvl>
    <w:lvl w:ilvl="3">
      <w:start w:val="1"/>
      <w:numFmt w:val="decimal"/>
      <w:pStyle w:val="Heading4"/>
      <w:suff w:val="nothing"/>
      <w:lvlText w:val="%1.%2.%3.%4   "/>
      <w:lvlJc w:val="left"/>
      <w:pPr>
        <w:ind w:left="0" w:firstLine="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9" w15:restartNumberingAfterBreak="0">
    <w:nsid w:val="4270774A"/>
    <w:multiLevelType w:val="multilevel"/>
    <w:tmpl w:val="1B563932"/>
    <w:numStyleLink w:val="RKNumreradlista"/>
  </w:abstractNum>
  <w:abstractNum w:abstractNumId="20" w15:restartNumberingAfterBreak="0">
    <w:nsid w:val="4A247D52"/>
    <w:multiLevelType w:val="hybridMultilevel"/>
    <w:tmpl w:val="8BB2BEAC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CF221C6"/>
    <w:multiLevelType w:val="hybridMultilevel"/>
    <w:tmpl w:val="C150A16A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>
      <w:start w:val="1"/>
      <w:numFmt w:val="lowerLetter"/>
      <w:lvlText w:val="%2."/>
      <w:lvlJc w:val="left"/>
      <w:pPr>
        <w:ind w:left="1440" w:hanging="360"/>
      </w:pPr>
    </w:lvl>
    <w:lvl w:ilvl="2" w:tplc="041D001B">
      <w:start w:val="1"/>
      <w:numFmt w:val="lowerRoman"/>
      <w:lvlText w:val="%3."/>
      <w:lvlJc w:val="right"/>
      <w:pPr>
        <w:ind w:left="2160" w:hanging="180"/>
      </w:pPr>
    </w:lvl>
    <w:lvl w:ilvl="3" w:tplc="041D000F">
      <w:start w:val="1"/>
      <w:numFmt w:val="decimal"/>
      <w:lvlText w:val="%4."/>
      <w:lvlJc w:val="left"/>
      <w:pPr>
        <w:ind w:left="2880" w:hanging="360"/>
      </w:pPr>
    </w:lvl>
    <w:lvl w:ilvl="4" w:tplc="041D0019">
      <w:start w:val="1"/>
      <w:numFmt w:val="lowerLetter"/>
      <w:lvlText w:val="%5."/>
      <w:lvlJc w:val="left"/>
      <w:pPr>
        <w:ind w:left="3600" w:hanging="360"/>
      </w:pPr>
    </w:lvl>
    <w:lvl w:ilvl="5" w:tplc="041D001B">
      <w:start w:val="1"/>
      <w:numFmt w:val="lowerRoman"/>
      <w:lvlText w:val="%6."/>
      <w:lvlJc w:val="right"/>
      <w:pPr>
        <w:ind w:left="4320" w:hanging="180"/>
      </w:pPr>
    </w:lvl>
    <w:lvl w:ilvl="6" w:tplc="041D000F">
      <w:start w:val="1"/>
      <w:numFmt w:val="decimal"/>
      <w:lvlText w:val="%7."/>
      <w:lvlJc w:val="left"/>
      <w:pPr>
        <w:ind w:left="5040" w:hanging="360"/>
      </w:pPr>
    </w:lvl>
    <w:lvl w:ilvl="7" w:tplc="041D0019">
      <w:start w:val="1"/>
      <w:numFmt w:val="lowerLetter"/>
      <w:lvlText w:val="%8."/>
      <w:lvlJc w:val="left"/>
      <w:pPr>
        <w:ind w:left="5760" w:hanging="360"/>
      </w:pPr>
    </w:lvl>
    <w:lvl w:ilvl="8" w:tplc="041D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853403A"/>
    <w:multiLevelType w:val="hybridMultilevel"/>
    <w:tmpl w:val="D0D2BF7E"/>
    <w:lvl w:ilvl="0" w:tplc="C968132A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E4954AD"/>
    <w:multiLevelType w:val="hybridMultilevel"/>
    <w:tmpl w:val="788402C6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1AC437A"/>
    <w:multiLevelType w:val="multilevel"/>
    <w:tmpl w:val="E2FEA49E"/>
    <w:numStyleLink w:val="RKNumreraderubriker"/>
  </w:abstractNum>
  <w:abstractNum w:abstractNumId="25" w15:restartNumberingAfterBreak="0">
    <w:nsid w:val="6D1B7240"/>
    <w:multiLevelType w:val="hybridMultilevel"/>
    <w:tmpl w:val="A5E0F706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6322898"/>
    <w:multiLevelType w:val="multilevel"/>
    <w:tmpl w:val="186C6512"/>
    <w:numStyleLink w:val="Strecklistan"/>
  </w:abstractNum>
  <w:abstractNum w:abstractNumId="27" w15:restartNumberingAfterBreak="0">
    <w:nsid w:val="76D93D27"/>
    <w:multiLevelType w:val="hybridMultilevel"/>
    <w:tmpl w:val="A78A0590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DDA6FCB"/>
    <w:multiLevelType w:val="hybridMultilevel"/>
    <w:tmpl w:val="010EB226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>
      <w:start w:val="1"/>
      <w:numFmt w:val="lowerLetter"/>
      <w:lvlText w:val="%2."/>
      <w:lvlJc w:val="left"/>
      <w:pPr>
        <w:ind w:left="1440" w:hanging="360"/>
      </w:pPr>
    </w:lvl>
    <w:lvl w:ilvl="2" w:tplc="041D001B">
      <w:start w:val="1"/>
      <w:numFmt w:val="lowerRoman"/>
      <w:lvlText w:val="%3."/>
      <w:lvlJc w:val="right"/>
      <w:pPr>
        <w:ind w:left="2160" w:hanging="180"/>
      </w:pPr>
    </w:lvl>
    <w:lvl w:ilvl="3" w:tplc="041D000F">
      <w:start w:val="1"/>
      <w:numFmt w:val="decimal"/>
      <w:lvlText w:val="%4."/>
      <w:lvlJc w:val="left"/>
      <w:pPr>
        <w:ind w:left="2880" w:hanging="360"/>
      </w:pPr>
    </w:lvl>
    <w:lvl w:ilvl="4" w:tplc="041D0019">
      <w:start w:val="1"/>
      <w:numFmt w:val="lowerLetter"/>
      <w:lvlText w:val="%5."/>
      <w:lvlJc w:val="left"/>
      <w:pPr>
        <w:ind w:left="3600" w:hanging="360"/>
      </w:pPr>
    </w:lvl>
    <w:lvl w:ilvl="5" w:tplc="041D001B">
      <w:start w:val="1"/>
      <w:numFmt w:val="lowerRoman"/>
      <w:lvlText w:val="%6."/>
      <w:lvlJc w:val="right"/>
      <w:pPr>
        <w:ind w:left="4320" w:hanging="180"/>
      </w:pPr>
    </w:lvl>
    <w:lvl w:ilvl="6" w:tplc="041D000F">
      <w:start w:val="1"/>
      <w:numFmt w:val="decimal"/>
      <w:lvlText w:val="%7."/>
      <w:lvlJc w:val="left"/>
      <w:pPr>
        <w:ind w:left="5040" w:hanging="360"/>
      </w:pPr>
    </w:lvl>
    <w:lvl w:ilvl="7" w:tplc="041D0019">
      <w:start w:val="1"/>
      <w:numFmt w:val="lowerLetter"/>
      <w:lvlText w:val="%8."/>
      <w:lvlJc w:val="left"/>
      <w:pPr>
        <w:ind w:left="5760" w:hanging="360"/>
      </w:pPr>
    </w:lvl>
    <w:lvl w:ilvl="8" w:tplc="041D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447115159">
    <w:abstractNumId w:val="18"/>
  </w:num>
  <w:num w:numId="2" w16cid:durableId="1760445276">
    <w:abstractNumId w:val="24"/>
  </w:num>
  <w:num w:numId="3" w16cid:durableId="1078284977">
    <w:abstractNumId w:val="16"/>
  </w:num>
  <w:num w:numId="4" w16cid:durableId="385956606">
    <w:abstractNumId w:val="8"/>
  </w:num>
  <w:num w:numId="5" w16cid:durableId="2063628258">
    <w:abstractNumId w:val="4"/>
  </w:num>
  <w:num w:numId="6" w16cid:durableId="982656482">
    <w:abstractNumId w:val="12"/>
  </w:num>
  <w:num w:numId="7" w16cid:durableId="1599753017">
    <w:abstractNumId w:val="26"/>
  </w:num>
  <w:num w:numId="8" w16cid:durableId="1996495493">
    <w:abstractNumId w:val="19"/>
  </w:num>
  <w:num w:numId="9" w16cid:durableId="2042968917">
    <w:abstractNumId w:val="1"/>
  </w:num>
  <w:num w:numId="10" w16cid:durableId="593247104">
    <w:abstractNumId w:val="0"/>
  </w:num>
  <w:num w:numId="11" w16cid:durableId="457995575">
    <w:abstractNumId w:val="3"/>
  </w:num>
  <w:num w:numId="12" w16cid:durableId="1733113012">
    <w:abstractNumId w:val="2"/>
  </w:num>
  <w:num w:numId="13" w16cid:durableId="377242758">
    <w:abstractNumId w:val="17"/>
  </w:num>
  <w:num w:numId="14" w16cid:durableId="44761714">
    <w:abstractNumId w:val="5"/>
  </w:num>
  <w:num w:numId="15" w16cid:durableId="279915972">
    <w:abstractNumId w:val="13"/>
  </w:num>
  <w:num w:numId="16" w16cid:durableId="41176370">
    <w:abstractNumId w:val="22"/>
  </w:num>
  <w:num w:numId="17" w16cid:durableId="472253418">
    <w:abstractNumId w:val="25"/>
  </w:num>
  <w:num w:numId="18" w16cid:durableId="863862162">
    <w:abstractNumId w:val="15"/>
  </w:num>
  <w:num w:numId="19" w16cid:durableId="716245480">
    <w:abstractNumId w:val="23"/>
  </w:num>
  <w:num w:numId="20" w16cid:durableId="129136474">
    <w:abstractNumId w:val="20"/>
  </w:num>
  <w:num w:numId="21" w16cid:durableId="107656106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037240524">
    <w:abstractNumId w:val="27"/>
  </w:num>
  <w:num w:numId="23" w16cid:durableId="186232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677806876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90623333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08202224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279803635">
    <w:abstractNumId w:val="11"/>
  </w:num>
  <w:num w:numId="28" w16cid:durableId="924386625">
    <w:abstractNumId w:val="9"/>
  </w:num>
  <w:num w:numId="29" w16cid:durableId="1387682911">
    <w:abstractNumId w:val="6"/>
  </w:num>
  <w:num w:numId="30" w16cid:durableId="1217549318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defaultTabStop w:val="1304"/>
  <w:hyphenationZone w:val="425"/>
  <w:characterSpacingControl w:val="doNotCompress"/>
  <w:hdrShapeDefaults>
    <o:shapedefaults v:ext="edit" spidmax="593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5BD6"/>
    <w:rsid w:val="00000290"/>
    <w:rsid w:val="00004D5C"/>
    <w:rsid w:val="00005F68"/>
    <w:rsid w:val="00006CA7"/>
    <w:rsid w:val="00012B00"/>
    <w:rsid w:val="00014EF6"/>
    <w:rsid w:val="000157E3"/>
    <w:rsid w:val="00017197"/>
    <w:rsid w:val="0001725B"/>
    <w:rsid w:val="000203B0"/>
    <w:rsid w:val="000241FA"/>
    <w:rsid w:val="00025992"/>
    <w:rsid w:val="0002649C"/>
    <w:rsid w:val="00026711"/>
    <w:rsid w:val="0002708E"/>
    <w:rsid w:val="0003679E"/>
    <w:rsid w:val="00041EDC"/>
    <w:rsid w:val="0004352E"/>
    <w:rsid w:val="00053CAA"/>
    <w:rsid w:val="00057FE0"/>
    <w:rsid w:val="000620FD"/>
    <w:rsid w:val="00063DCB"/>
    <w:rsid w:val="00066BC9"/>
    <w:rsid w:val="00070136"/>
    <w:rsid w:val="0007033C"/>
    <w:rsid w:val="00072FFC"/>
    <w:rsid w:val="00073B75"/>
    <w:rsid w:val="000757FC"/>
    <w:rsid w:val="00076667"/>
    <w:rsid w:val="00076F91"/>
    <w:rsid w:val="000862E0"/>
    <w:rsid w:val="000873C3"/>
    <w:rsid w:val="00093408"/>
    <w:rsid w:val="000934D5"/>
    <w:rsid w:val="00093BBF"/>
    <w:rsid w:val="0009435C"/>
    <w:rsid w:val="000A13CA"/>
    <w:rsid w:val="000A456A"/>
    <w:rsid w:val="000A5E43"/>
    <w:rsid w:val="000A79E1"/>
    <w:rsid w:val="000B408B"/>
    <w:rsid w:val="000B56A9"/>
    <w:rsid w:val="000C61D1"/>
    <w:rsid w:val="000D31A9"/>
    <w:rsid w:val="000D370F"/>
    <w:rsid w:val="000D5449"/>
    <w:rsid w:val="000E1229"/>
    <w:rsid w:val="000E12D9"/>
    <w:rsid w:val="000E59A9"/>
    <w:rsid w:val="000E638A"/>
    <w:rsid w:val="000E6472"/>
    <w:rsid w:val="000F00B8"/>
    <w:rsid w:val="000F1EA7"/>
    <w:rsid w:val="000F2084"/>
    <w:rsid w:val="000F6462"/>
    <w:rsid w:val="00106F29"/>
    <w:rsid w:val="00113168"/>
    <w:rsid w:val="0011413E"/>
    <w:rsid w:val="0012033A"/>
    <w:rsid w:val="00121002"/>
    <w:rsid w:val="00122D16"/>
    <w:rsid w:val="00125B5E"/>
    <w:rsid w:val="00126E6B"/>
    <w:rsid w:val="00130EC3"/>
    <w:rsid w:val="001331B1"/>
    <w:rsid w:val="001347C4"/>
    <w:rsid w:val="00134837"/>
    <w:rsid w:val="00135111"/>
    <w:rsid w:val="001428E2"/>
    <w:rsid w:val="00167FA8"/>
    <w:rsid w:val="00170CE4"/>
    <w:rsid w:val="0017300E"/>
    <w:rsid w:val="00173126"/>
    <w:rsid w:val="00176A26"/>
    <w:rsid w:val="001813DF"/>
    <w:rsid w:val="0019051C"/>
    <w:rsid w:val="0019127B"/>
    <w:rsid w:val="001913A4"/>
    <w:rsid w:val="00192350"/>
    <w:rsid w:val="00192E34"/>
    <w:rsid w:val="00197A8A"/>
    <w:rsid w:val="001A2A61"/>
    <w:rsid w:val="001B4824"/>
    <w:rsid w:val="001C4980"/>
    <w:rsid w:val="001C5DC9"/>
    <w:rsid w:val="001C71A9"/>
    <w:rsid w:val="001D12FC"/>
    <w:rsid w:val="001D5A88"/>
    <w:rsid w:val="001E1A13"/>
    <w:rsid w:val="001E20CC"/>
    <w:rsid w:val="001E30D5"/>
    <w:rsid w:val="001E3D83"/>
    <w:rsid w:val="001E5DF7"/>
    <w:rsid w:val="001E6477"/>
    <w:rsid w:val="001E72EE"/>
    <w:rsid w:val="001F0629"/>
    <w:rsid w:val="001F0736"/>
    <w:rsid w:val="001F4302"/>
    <w:rsid w:val="001F50BE"/>
    <w:rsid w:val="001F525B"/>
    <w:rsid w:val="001F5562"/>
    <w:rsid w:val="001F6BBE"/>
    <w:rsid w:val="00204079"/>
    <w:rsid w:val="002102FD"/>
    <w:rsid w:val="00211B4E"/>
    <w:rsid w:val="00213204"/>
    <w:rsid w:val="00213258"/>
    <w:rsid w:val="00222258"/>
    <w:rsid w:val="00223AD6"/>
    <w:rsid w:val="0022666A"/>
    <w:rsid w:val="00227E43"/>
    <w:rsid w:val="002315F5"/>
    <w:rsid w:val="00233D52"/>
    <w:rsid w:val="00237147"/>
    <w:rsid w:val="002425A0"/>
    <w:rsid w:val="00242AD1"/>
    <w:rsid w:val="0024412C"/>
    <w:rsid w:val="00260D2D"/>
    <w:rsid w:val="00264503"/>
    <w:rsid w:val="00267FAB"/>
    <w:rsid w:val="00271D00"/>
    <w:rsid w:val="00275872"/>
    <w:rsid w:val="00281106"/>
    <w:rsid w:val="00282263"/>
    <w:rsid w:val="00282417"/>
    <w:rsid w:val="00282D27"/>
    <w:rsid w:val="00287F0D"/>
    <w:rsid w:val="00292420"/>
    <w:rsid w:val="00296B7A"/>
    <w:rsid w:val="002A39EF"/>
    <w:rsid w:val="002A6820"/>
    <w:rsid w:val="002B20AD"/>
    <w:rsid w:val="002B428A"/>
    <w:rsid w:val="002B6849"/>
    <w:rsid w:val="002C3749"/>
    <w:rsid w:val="002C476F"/>
    <w:rsid w:val="002C5B48"/>
    <w:rsid w:val="002C6608"/>
    <w:rsid w:val="002D2647"/>
    <w:rsid w:val="002D4298"/>
    <w:rsid w:val="002D4829"/>
    <w:rsid w:val="002D5BD6"/>
    <w:rsid w:val="002E2C89"/>
    <w:rsid w:val="002E3609"/>
    <w:rsid w:val="002E4D3F"/>
    <w:rsid w:val="002E61A5"/>
    <w:rsid w:val="002E71CE"/>
    <w:rsid w:val="002F3675"/>
    <w:rsid w:val="002F4242"/>
    <w:rsid w:val="002F59E0"/>
    <w:rsid w:val="002F66A6"/>
    <w:rsid w:val="003050DB"/>
    <w:rsid w:val="00310561"/>
    <w:rsid w:val="00311D8C"/>
    <w:rsid w:val="0031273D"/>
    <w:rsid w:val="003128E2"/>
    <w:rsid w:val="003153D9"/>
    <w:rsid w:val="003201DD"/>
    <w:rsid w:val="00321621"/>
    <w:rsid w:val="00323EF7"/>
    <w:rsid w:val="003240E1"/>
    <w:rsid w:val="00326C03"/>
    <w:rsid w:val="00327474"/>
    <w:rsid w:val="003277B5"/>
    <w:rsid w:val="00340DE0"/>
    <w:rsid w:val="00341F47"/>
    <w:rsid w:val="00342327"/>
    <w:rsid w:val="00347E11"/>
    <w:rsid w:val="003503DD"/>
    <w:rsid w:val="00350696"/>
    <w:rsid w:val="00350C92"/>
    <w:rsid w:val="003542C5"/>
    <w:rsid w:val="00365461"/>
    <w:rsid w:val="00370311"/>
    <w:rsid w:val="00380663"/>
    <w:rsid w:val="003853E3"/>
    <w:rsid w:val="0038587E"/>
    <w:rsid w:val="00392ED4"/>
    <w:rsid w:val="00393680"/>
    <w:rsid w:val="00394D4C"/>
    <w:rsid w:val="003A1315"/>
    <w:rsid w:val="003A2E73"/>
    <w:rsid w:val="003A3071"/>
    <w:rsid w:val="003A5969"/>
    <w:rsid w:val="003A5C58"/>
    <w:rsid w:val="003B0C81"/>
    <w:rsid w:val="003C7BE0"/>
    <w:rsid w:val="003D0DD3"/>
    <w:rsid w:val="003D17EF"/>
    <w:rsid w:val="003D3535"/>
    <w:rsid w:val="003D7B03"/>
    <w:rsid w:val="003E30BD"/>
    <w:rsid w:val="003E5A50"/>
    <w:rsid w:val="003E6020"/>
    <w:rsid w:val="003F1F1F"/>
    <w:rsid w:val="003F299F"/>
    <w:rsid w:val="003F6B92"/>
    <w:rsid w:val="004002AD"/>
    <w:rsid w:val="00404DB4"/>
    <w:rsid w:val="0041223B"/>
    <w:rsid w:val="004137EE"/>
    <w:rsid w:val="00413A4E"/>
    <w:rsid w:val="00415163"/>
    <w:rsid w:val="004157BE"/>
    <w:rsid w:val="0042068E"/>
    <w:rsid w:val="00422030"/>
    <w:rsid w:val="00422A7F"/>
    <w:rsid w:val="00431A7B"/>
    <w:rsid w:val="0043623F"/>
    <w:rsid w:val="00437459"/>
    <w:rsid w:val="00441D70"/>
    <w:rsid w:val="004425C2"/>
    <w:rsid w:val="00445604"/>
    <w:rsid w:val="004557F3"/>
    <w:rsid w:val="0045607E"/>
    <w:rsid w:val="00456DC3"/>
    <w:rsid w:val="0046337E"/>
    <w:rsid w:val="00464CA1"/>
    <w:rsid w:val="004660C8"/>
    <w:rsid w:val="00467DEF"/>
    <w:rsid w:val="00472EBA"/>
    <w:rsid w:val="004735F0"/>
    <w:rsid w:val="004745D7"/>
    <w:rsid w:val="00474676"/>
    <w:rsid w:val="0047511B"/>
    <w:rsid w:val="00480A8A"/>
    <w:rsid w:val="00480EC3"/>
    <w:rsid w:val="0048317E"/>
    <w:rsid w:val="00485601"/>
    <w:rsid w:val="004865B8"/>
    <w:rsid w:val="00486C0D"/>
    <w:rsid w:val="00491796"/>
    <w:rsid w:val="0049768A"/>
    <w:rsid w:val="004A1211"/>
    <w:rsid w:val="004A66B1"/>
    <w:rsid w:val="004A7DC4"/>
    <w:rsid w:val="004B1E7B"/>
    <w:rsid w:val="004B3029"/>
    <w:rsid w:val="004B35E7"/>
    <w:rsid w:val="004B63BF"/>
    <w:rsid w:val="004B66DA"/>
    <w:rsid w:val="004B696B"/>
    <w:rsid w:val="004B7DFF"/>
    <w:rsid w:val="004C3A3F"/>
    <w:rsid w:val="004C5686"/>
    <w:rsid w:val="004C70EE"/>
    <w:rsid w:val="004D766C"/>
    <w:rsid w:val="004E1DE3"/>
    <w:rsid w:val="004E251B"/>
    <w:rsid w:val="004E25CD"/>
    <w:rsid w:val="004E2A4B"/>
    <w:rsid w:val="004E6D22"/>
    <w:rsid w:val="004F0448"/>
    <w:rsid w:val="004F1EA0"/>
    <w:rsid w:val="004F6525"/>
    <w:rsid w:val="004F6FE2"/>
    <w:rsid w:val="00504118"/>
    <w:rsid w:val="00505905"/>
    <w:rsid w:val="00511A1B"/>
    <w:rsid w:val="00511A68"/>
    <w:rsid w:val="00513E7D"/>
    <w:rsid w:val="00514A67"/>
    <w:rsid w:val="00521192"/>
    <w:rsid w:val="0052127C"/>
    <w:rsid w:val="005302E0"/>
    <w:rsid w:val="00544738"/>
    <w:rsid w:val="005456E4"/>
    <w:rsid w:val="00547B89"/>
    <w:rsid w:val="005568AF"/>
    <w:rsid w:val="00556AF5"/>
    <w:rsid w:val="005606BC"/>
    <w:rsid w:val="0056200B"/>
    <w:rsid w:val="00563E73"/>
    <w:rsid w:val="005650D5"/>
    <w:rsid w:val="00565792"/>
    <w:rsid w:val="00567799"/>
    <w:rsid w:val="005710DE"/>
    <w:rsid w:val="00571A0B"/>
    <w:rsid w:val="00573DFD"/>
    <w:rsid w:val="005747D0"/>
    <w:rsid w:val="00582918"/>
    <w:rsid w:val="005850D7"/>
    <w:rsid w:val="0058522F"/>
    <w:rsid w:val="00586266"/>
    <w:rsid w:val="00595EDE"/>
    <w:rsid w:val="00596E2B"/>
    <w:rsid w:val="005A0CBA"/>
    <w:rsid w:val="005A2022"/>
    <w:rsid w:val="005A3272"/>
    <w:rsid w:val="005A5193"/>
    <w:rsid w:val="005B115A"/>
    <w:rsid w:val="005B537F"/>
    <w:rsid w:val="005C120D"/>
    <w:rsid w:val="005C15B3"/>
    <w:rsid w:val="005D07C2"/>
    <w:rsid w:val="005D2E37"/>
    <w:rsid w:val="005E2F29"/>
    <w:rsid w:val="005E400D"/>
    <w:rsid w:val="005E4E79"/>
    <w:rsid w:val="005E5CE7"/>
    <w:rsid w:val="005E790C"/>
    <w:rsid w:val="005F08C5"/>
    <w:rsid w:val="00605718"/>
    <w:rsid w:val="00605C66"/>
    <w:rsid w:val="00607814"/>
    <w:rsid w:val="006175D7"/>
    <w:rsid w:val="006208E5"/>
    <w:rsid w:val="00621042"/>
    <w:rsid w:val="0062735D"/>
    <w:rsid w:val="006273E4"/>
    <w:rsid w:val="00631F82"/>
    <w:rsid w:val="00633B59"/>
    <w:rsid w:val="00634117"/>
    <w:rsid w:val="00634A36"/>
    <w:rsid w:val="006358C8"/>
    <w:rsid w:val="0064133A"/>
    <w:rsid w:val="00647FD7"/>
    <w:rsid w:val="00650080"/>
    <w:rsid w:val="00651F17"/>
    <w:rsid w:val="0065382D"/>
    <w:rsid w:val="00654B4D"/>
    <w:rsid w:val="0065559D"/>
    <w:rsid w:val="00655A40"/>
    <w:rsid w:val="00660D84"/>
    <w:rsid w:val="0066133A"/>
    <w:rsid w:val="0066378C"/>
    <w:rsid w:val="006700F0"/>
    <w:rsid w:val="00670A48"/>
    <w:rsid w:val="006729AF"/>
    <w:rsid w:val="00672F6F"/>
    <w:rsid w:val="00674C2F"/>
    <w:rsid w:val="00674C8B"/>
    <w:rsid w:val="00691AEE"/>
    <w:rsid w:val="0069523C"/>
    <w:rsid w:val="006962CA"/>
    <w:rsid w:val="00696A95"/>
    <w:rsid w:val="006A09DA"/>
    <w:rsid w:val="006A1835"/>
    <w:rsid w:val="006B4A30"/>
    <w:rsid w:val="006B7569"/>
    <w:rsid w:val="006C28EE"/>
    <w:rsid w:val="006D2998"/>
    <w:rsid w:val="006D3188"/>
    <w:rsid w:val="006E08FC"/>
    <w:rsid w:val="006F2588"/>
    <w:rsid w:val="006F3132"/>
    <w:rsid w:val="00700D85"/>
    <w:rsid w:val="00710A6C"/>
    <w:rsid w:val="00710D98"/>
    <w:rsid w:val="00711CE9"/>
    <w:rsid w:val="00712266"/>
    <w:rsid w:val="00712593"/>
    <w:rsid w:val="00712D82"/>
    <w:rsid w:val="00716E22"/>
    <w:rsid w:val="007171AB"/>
    <w:rsid w:val="007213D0"/>
    <w:rsid w:val="00727054"/>
    <w:rsid w:val="00732599"/>
    <w:rsid w:val="00743E09"/>
    <w:rsid w:val="00744FCC"/>
    <w:rsid w:val="00750C93"/>
    <w:rsid w:val="00754E24"/>
    <w:rsid w:val="00757B3B"/>
    <w:rsid w:val="00764FA6"/>
    <w:rsid w:val="00773075"/>
    <w:rsid w:val="00773B4B"/>
    <w:rsid w:val="00773F36"/>
    <w:rsid w:val="00776254"/>
    <w:rsid w:val="00777CFF"/>
    <w:rsid w:val="007815BC"/>
    <w:rsid w:val="00782B3F"/>
    <w:rsid w:val="00782E3C"/>
    <w:rsid w:val="007900CC"/>
    <w:rsid w:val="0079641B"/>
    <w:rsid w:val="00797A90"/>
    <w:rsid w:val="007A1856"/>
    <w:rsid w:val="007A1887"/>
    <w:rsid w:val="007A2C1F"/>
    <w:rsid w:val="007A629C"/>
    <w:rsid w:val="007A6348"/>
    <w:rsid w:val="007B023C"/>
    <w:rsid w:val="007C44FF"/>
    <w:rsid w:val="007C7BDB"/>
    <w:rsid w:val="007D5B1F"/>
    <w:rsid w:val="007D73AB"/>
    <w:rsid w:val="007D790E"/>
    <w:rsid w:val="007E0E90"/>
    <w:rsid w:val="007E2712"/>
    <w:rsid w:val="007E4A9C"/>
    <w:rsid w:val="007E5516"/>
    <w:rsid w:val="007E7EE2"/>
    <w:rsid w:val="007F06CA"/>
    <w:rsid w:val="0080228F"/>
    <w:rsid w:val="00804C1B"/>
    <w:rsid w:val="008052AF"/>
    <w:rsid w:val="0080595A"/>
    <w:rsid w:val="008150A6"/>
    <w:rsid w:val="008178E6"/>
    <w:rsid w:val="0082249C"/>
    <w:rsid w:val="00830B7B"/>
    <w:rsid w:val="00832661"/>
    <w:rsid w:val="008349AA"/>
    <w:rsid w:val="008353A4"/>
    <w:rsid w:val="008375D5"/>
    <w:rsid w:val="00841486"/>
    <w:rsid w:val="00842BC9"/>
    <w:rsid w:val="008431AF"/>
    <w:rsid w:val="0084476E"/>
    <w:rsid w:val="008504F6"/>
    <w:rsid w:val="008573B9"/>
    <w:rsid w:val="0085782D"/>
    <w:rsid w:val="00863BB7"/>
    <w:rsid w:val="00873DA1"/>
    <w:rsid w:val="00875DDD"/>
    <w:rsid w:val="00881BC6"/>
    <w:rsid w:val="008860CC"/>
    <w:rsid w:val="00887875"/>
    <w:rsid w:val="00890876"/>
    <w:rsid w:val="00891929"/>
    <w:rsid w:val="00893029"/>
    <w:rsid w:val="0089514A"/>
    <w:rsid w:val="00895C2A"/>
    <w:rsid w:val="008A0A0D"/>
    <w:rsid w:val="008A4CEA"/>
    <w:rsid w:val="008A7506"/>
    <w:rsid w:val="008B1603"/>
    <w:rsid w:val="008B20ED"/>
    <w:rsid w:val="008C4538"/>
    <w:rsid w:val="008C562B"/>
    <w:rsid w:val="008C5DFD"/>
    <w:rsid w:val="008C6717"/>
    <w:rsid w:val="008D2D6B"/>
    <w:rsid w:val="008D3090"/>
    <w:rsid w:val="008D4306"/>
    <w:rsid w:val="008D4508"/>
    <w:rsid w:val="008D4DC4"/>
    <w:rsid w:val="008D7CAF"/>
    <w:rsid w:val="008E02EE"/>
    <w:rsid w:val="008E65A8"/>
    <w:rsid w:val="008E77D6"/>
    <w:rsid w:val="00901FD0"/>
    <w:rsid w:val="009036E7"/>
    <w:rsid w:val="0091053B"/>
    <w:rsid w:val="00912945"/>
    <w:rsid w:val="00915D4C"/>
    <w:rsid w:val="009279B2"/>
    <w:rsid w:val="00935814"/>
    <w:rsid w:val="0094502D"/>
    <w:rsid w:val="00947013"/>
    <w:rsid w:val="00966665"/>
    <w:rsid w:val="00972211"/>
    <w:rsid w:val="00973084"/>
    <w:rsid w:val="00984EA2"/>
    <w:rsid w:val="00986CC3"/>
    <w:rsid w:val="0099068E"/>
    <w:rsid w:val="009920AA"/>
    <w:rsid w:val="00992943"/>
    <w:rsid w:val="009931B3"/>
    <w:rsid w:val="00996279"/>
    <w:rsid w:val="009974EE"/>
    <w:rsid w:val="009A0866"/>
    <w:rsid w:val="009A4D0A"/>
    <w:rsid w:val="009B2F70"/>
    <w:rsid w:val="009C2459"/>
    <w:rsid w:val="009C255A"/>
    <w:rsid w:val="009C2B46"/>
    <w:rsid w:val="009C4448"/>
    <w:rsid w:val="009C610D"/>
    <w:rsid w:val="009D43F3"/>
    <w:rsid w:val="009D4E9F"/>
    <w:rsid w:val="009D5D40"/>
    <w:rsid w:val="009D6B1B"/>
    <w:rsid w:val="009E107B"/>
    <w:rsid w:val="009E18D6"/>
    <w:rsid w:val="009E7B92"/>
    <w:rsid w:val="009F19C0"/>
    <w:rsid w:val="00A00AE4"/>
    <w:rsid w:val="00A00D24"/>
    <w:rsid w:val="00A01F5C"/>
    <w:rsid w:val="00A06324"/>
    <w:rsid w:val="00A2019A"/>
    <w:rsid w:val="00A23493"/>
    <w:rsid w:val="00A2416A"/>
    <w:rsid w:val="00A3270B"/>
    <w:rsid w:val="00A379E4"/>
    <w:rsid w:val="00A43B02"/>
    <w:rsid w:val="00A44946"/>
    <w:rsid w:val="00A46B85"/>
    <w:rsid w:val="00A47F1A"/>
    <w:rsid w:val="00A50585"/>
    <w:rsid w:val="00A506F1"/>
    <w:rsid w:val="00A5156E"/>
    <w:rsid w:val="00A53E57"/>
    <w:rsid w:val="00A548EA"/>
    <w:rsid w:val="00A56824"/>
    <w:rsid w:val="00A572DA"/>
    <w:rsid w:val="00A60D45"/>
    <w:rsid w:val="00A65925"/>
    <w:rsid w:val="00A65996"/>
    <w:rsid w:val="00A67276"/>
    <w:rsid w:val="00A67588"/>
    <w:rsid w:val="00A67840"/>
    <w:rsid w:val="00A71A9E"/>
    <w:rsid w:val="00A7382D"/>
    <w:rsid w:val="00A743AC"/>
    <w:rsid w:val="00A75AB7"/>
    <w:rsid w:val="00A81607"/>
    <w:rsid w:val="00A8483F"/>
    <w:rsid w:val="00A86957"/>
    <w:rsid w:val="00A870B0"/>
    <w:rsid w:val="00A8728A"/>
    <w:rsid w:val="00A87A54"/>
    <w:rsid w:val="00AA1809"/>
    <w:rsid w:val="00AB5033"/>
    <w:rsid w:val="00AB5298"/>
    <w:rsid w:val="00AB5519"/>
    <w:rsid w:val="00AB6313"/>
    <w:rsid w:val="00AB71DD"/>
    <w:rsid w:val="00AC15C5"/>
    <w:rsid w:val="00AD0E75"/>
    <w:rsid w:val="00AE7BD8"/>
    <w:rsid w:val="00AE7D02"/>
    <w:rsid w:val="00AF0BB7"/>
    <w:rsid w:val="00AF0BDE"/>
    <w:rsid w:val="00AF0EDE"/>
    <w:rsid w:val="00AF1E04"/>
    <w:rsid w:val="00AF4853"/>
    <w:rsid w:val="00B0234E"/>
    <w:rsid w:val="00B06751"/>
    <w:rsid w:val="00B126F6"/>
    <w:rsid w:val="00B149E2"/>
    <w:rsid w:val="00B2169D"/>
    <w:rsid w:val="00B21CBB"/>
    <w:rsid w:val="00B22E2C"/>
    <w:rsid w:val="00B263C0"/>
    <w:rsid w:val="00B316CA"/>
    <w:rsid w:val="00B31BFB"/>
    <w:rsid w:val="00B3528F"/>
    <w:rsid w:val="00B357AB"/>
    <w:rsid w:val="00B37762"/>
    <w:rsid w:val="00B41F72"/>
    <w:rsid w:val="00B44E90"/>
    <w:rsid w:val="00B45324"/>
    <w:rsid w:val="00B47018"/>
    <w:rsid w:val="00B47956"/>
    <w:rsid w:val="00B517E1"/>
    <w:rsid w:val="00B556E8"/>
    <w:rsid w:val="00B55E70"/>
    <w:rsid w:val="00B60238"/>
    <w:rsid w:val="00B63BFD"/>
    <w:rsid w:val="00B640A8"/>
    <w:rsid w:val="00B64962"/>
    <w:rsid w:val="00B66AC0"/>
    <w:rsid w:val="00B71634"/>
    <w:rsid w:val="00B7224E"/>
    <w:rsid w:val="00B73091"/>
    <w:rsid w:val="00B80840"/>
    <w:rsid w:val="00B815FC"/>
    <w:rsid w:val="00B82A05"/>
    <w:rsid w:val="00B84409"/>
    <w:rsid w:val="00B84E2D"/>
    <w:rsid w:val="00B927C9"/>
    <w:rsid w:val="00B96EFA"/>
    <w:rsid w:val="00BB17B0"/>
    <w:rsid w:val="00BB28BF"/>
    <w:rsid w:val="00BB2F42"/>
    <w:rsid w:val="00BB4AC0"/>
    <w:rsid w:val="00BB5683"/>
    <w:rsid w:val="00BC112B"/>
    <w:rsid w:val="00BC17DF"/>
    <w:rsid w:val="00BC6832"/>
    <w:rsid w:val="00BD0826"/>
    <w:rsid w:val="00BD15AB"/>
    <w:rsid w:val="00BD181D"/>
    <w:rsid w:val="00BE0567"/>
    <w:rsid w:val="00BE302F"/>
    <w:rsid w:val="00BE3210"/>
    <w:rsid w:val="00BE350E"/>
    <w:rsid w:val="00BE3E56"/>
    <w:rsid w:val="00BE4BF7"/>
    <w:rsid w:val="00BE62F6"/>
    <w:rsid w:val="00BE638E"/>
    <w:rsid w:val="00BF27B2"/>
    <w:rsid w:val="00BF4F06"/>
    <w:rsid w:val="00BF534E"/>
    <w:rsid w:val="00BF5717"/>
    <w:rsid w:val="00C01585"/>
    <w:rsid w:val="00C141C6"/>
    <w:rsid w:val="00C1620C"/>
    <w:rsid w:val="00C16F5A"/>
    <w:rsid w:val="00C2071A"/>
    <w:rsid w:val="00C20ACB"/>
    <w:rsid w:val="00C22042"/>
    <w:rsid w:val="00C23703"/>
    <w:rsid w:val="00C26068"/>
    <w:rsid w:val="00C26DF9"/>
    <w:rsid w:val="00C271A8"/>
    <w:rsid w:val="00C3050C"/>
    <w:rsid w:val="00C32067"/>
    <w:rsid w:val="00C36E3A"/>
    <w:rsid w:val="00C37A77"/>
    <w:rsid w:val="00C41141"/>
    <w:rsid w:val="00C461E6"/>
    <w:rsid w:val="00C50771"/>
    <w:rsid w:val="00C508BE"/>
    <w:rsid w:val="00C63EC4"/>
    <w:rsid w:val="00C64CD9"/>
    <w:rsid w:val="00C67005"/>
    <w:rsid w:val="00C670F8"/>
    <w:rsid w:val="00C76D49"/>
    <w:rsid w:val="00C80AD4"/>
    <w:rsid w:val="00C80B5E"/>
    <w:rsid w:val="00C9061B"/>
    <w:rsid w:val="00C91063"/>
    <w:rsid w:val="00C91277"/>
    <w:rsid w:val="00C93EBA"/>
    <w:rsid w:val="00CA0BD8"/>
    <w:rsid w:val="00CA24FC"/>
    <w:rsid w:val="00CA72BB"/>
    <w:rsid w:val="00CA7FF5"/>
    <w:rsid w:val="00CB07E5"/>
    <w:rsid w:val="00CB1E7C"/>
    <w:rsid w:val="00CB2EA1"/>
    <w:rsid w:val="00CB2F84"/>
    <w:rsid w:val="00CB3E75"/>
    <w:rsid w:val="00CB3E9F"/>
    <w:rsid w:val="00CB43F1"/>
    <w:rsid w:val="00CB6A8A"/>
    <w:rsid w:val="00CB6AE8"/>
    <w:rsid w:val="00CB6EDE"/>
    <w:rsid w:val="00CC41BA"/>
    <w:rsid w:val="00CC74F5"/>
    <w:rsid w:val="00CD09EF"/>
    <w:rsid w:val="00CD17C1"/>
    <w:rsid w:val="00CD1C6C"/>
    <w:rsid w:val="00CD37F1"/>
    <w:rsid w:val="00CD6169"/>
    <w:rsid w:val="00CD6D76"/>
    <w:rsid w:val="00CE20BC"/>
    <w:rsid w:val="00CF16D8"/>
    <w:rsid w:val="00CF1FD8"/>
    <w:rsid w:val="00CF45F2"/>
    <w:rsid w:val="00CF4FDC"/>
    <w:rsid w:val="00D00E9E"/>
    <w:rsid w:val="00D00F40"/>
    <w:rsid w:val="00D021D2"/>
    <w:rsid w:val="00D061BB"/>
    <w:rsid w:val="00D07BE1"/>
    <w:rsid w:val="00D116C0"/>
    <w:rsid w:val="00D13433"/>
    <w:rsid w:val="00D13D8A"/>
    <w:rsid w:val="00D20DA7"/>
    <w:rsid w:val="00D249A5"/>
    <w:rsid w:val="00D279D8"/>
    <w:rsid w:val="00D27C8E"/>
    <w:rsid w:val="00D3026A"/>
    <w:rsid w:val="00D4141B"/>
    <w:rsid w:val="00D4145D"/>
    <w:rsid w:val="00D41A7A"/>
    <w:rsid w:val="00D458F0"/>
    <w:rsid w:val="00D50B3B"/>
    <w:rsid w:val="00D5467F"/>
    <w:rsid w:val="00D55837"/>
    <w:rsid w:val="00D56A9F"/>
    <w:rsid w:val="00D60F51"/>
    <w:rsid w:val="00D65E43"/>
    <w:rsid w:val="00D6730A"/>
    <w:rsid w:val="00D674A6"/>
    <w:rsid w:val="00D712F3"/>
    <w:rsid w:val="00D7168E"/>
    <w:rsid w:val="00D74B7C"/>
    <w:rsid w:val="00D76068"/>
    <w:rsid w:val="00D76B01"/>
    <w:rsid w:val="00D804A2"/>
    <w:rsid w:val="00D84704"/>
    <w:rsid w:val="00D921FD"/>
    <w:rsid w:val="00D93714"/>
    <w:rsid w:val="00D95424"/>
    <w:rsid w:val="00DA4084"/>
    <w:rsid w:val="00DA5A54"/>
    <w:rsid w:val="00DA5C0D"/>
    <w:rsid w:val="00DA7FD6"/>
    <w:rsid w:val="00DB4E26"/>
    <w:rsid w:val="00DB714B"/>
    <w:rsid w:val="00DC10F6"/>
    <w:rsid w:val="00DC3223"/>
    <w:rsid w:val="00DC3E45"/>
    <w:rsid w:val="00DC4598"/>
    <w:rsid w:val="00DD0722"/>
    <w:rsid w:val="00DD212F"/>
    <w:rsid w:val="00DF5BFB"/>
    <w:rsid w:val="00DF5CD6"/>
    <w:rsid w:val="00E022DA"/>
    <w:rsid w:val="00E03BCB"/>
    <w:rsid w:val="00E124DC"/>
    <w:rsid w:val="00E26DDF"/>
    <w:rsid w:val="00E30167"/>
    <w:rsid w:val="00E33493"/>
    <w:rsid w:val="00E37922"/>
    <w:rsid w:val="00E406DF"/>
    <w:rsid w:val="00E415D3"/>
    <w:rsid w:val="00E469E4"/>
    <w:rsid w:val="00E475C3"/>
    <w:rsid w:val="00E509B0"/>
    <w:rsid w:val="00E50B11"/>
    <w:rsid w:val="00E54246"/>
    <w:rsid w:val="00E55D8E"/>
    <w:rsid w:val="00E66F18"/>
    <w:rsid w:val="00E70856"/>
    <w:rsid w:val="00E74A30"/>
    <w:rsid w:val="00E77778"/>
    <w:rsid w:val="00E77B7E"/>
    <w:rsid w:val="00E82DF1"/>
    <w:rsid w:val="00E85C27"/>
    <w:rsid w:val="00E8717D"/>
    <w:rsid w:val="00E90CAA"/>
    <w:rsid w:val="00E93339"/>
    <w:rsid w:val="00E96532"/>
    <w:rsid w:val="00E973A0"/>
    <w:rsid w:val="00EA1688"/>
    <w:rsid w:val="00EA4C83"/>
    <w:rsid w:val="00EA689F"/>
    <w:rsid w:val="00EB6A75"/>
    <w:rsid w:val="00EC0A92"/>
    <w:rsid w:val="00EC1DA0"/>
    <w:rsid w:val="00EC329B"/>
    <w:rsid w:val="00EC5EB9"/>
    <w:rsid w:val="00EC6006"/>
    <w:rsid w:val="00EC71A6"/>
    <w:rsid w:val="00EC73EB"/>
    <w:rsid w:val="00ED02E6"/>
    <w:rsid w:val="00ED592E"/>
    <w:rsid w:val="00ED6ABD"/>
    <w:rsid w:val="00ED72E1"/>
    <w:rsid w:val="00EE32AE"/>
    <w:rsid w:val="00EE3C0F"/>
    <w:rsid w:val="00EE53D6"/>
    <w:rsid w:val="00EE6810"/>
    <w:rsid w:val="00EF1601"/>
    <w:rsid w:val="00EF21FE"/>
    <w:rsid w:val="00EF2A7F"/>
    <w:rsid w:val="00EF37C2"/>
    <w:rsid w:val="00EF4803"/>
    <w:rsid w:val="00EF5127"/>
    <w:rsid w:val="00F00FD9"/>
    <w:rsid w:val="00F03EAC"/>
    <w:rsid w:val="00F04B7C"/>
    <w:rsid w:val="00F14024"/>
    <w:rsid w:val="00F15DB1"/>
    <w:rsid w:val="00F24297"/>
    <w:rsid w:val="00F25761"/>
    <w:rsid w:val="00F25792"/>
    <w:rsid w:val="00F259D7"/>
    <w:rsid w:val="00F32D05"/>
    <w:rsid w:val="00F35263"/>
    <w:rsid w:val="00F403BF"/>
    <w:rsid w:val="00F4342F"/>
    <w:rsid w:val="00F45227"/>
    <w:rsid w:val="00F5045C"/>
    <w:rsid w:val="00F520C7"/>
    <w:rsid w:val="00F53AEA"/>
    <w:rsid w:val="00F55FC9"/>
    <w:rsid w:val="00F5663B"/>
    <w:rsid w:val="00F5674D"/>
    <w:rsid w:val="00F6392C"/>
    <w:rsid w:val="00F64256"/>
    <w:rsid w:val="00F66093"/>
    <w:rsid w:val="00F66657"/>
    <w:rsid w:val="00F6751E"/>
    <w:rsid w:val="00F70848"/>
    <w:rsid w:val="00F73A60"/>
    <w:rsid w:val="00F829C7"/>
    <w:rsid w:val="00F834AA"/>
    <w:rsid w:val="00F848D6"/>
    <w:rsid w:val="00F859AE"/>
    <w:rsid w:val="00F943C8"/>
    <w:rsid w:val="00F96B28"/>
    <w:rsid w:val="00FA1564"/>
    <w:rsid w:val="00FA41B4"/>
    <w:rsid w:val="00FA5DDD"/>
    <w:rsid w:val="00FA7644"/>
    <w:rsid w:val="00FC069A"/>
    <w:rsid w:val="00FC08A9"/>
    <w:rsid w:val="00FC7600"/>
    <w:rsid w:val="00FD0B7B"/>
    <w:rsid w:val="00FD4C08"/>
    <w:rsid w:val="00FD582E"/>
    <w:rsid w:val="00FE1DCC"/>
    <w:rsid w:val="00FF0538"/>
    <w:rsid w:val="00FF5B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9393"/>
    <o:shapelayout v:ext="edit">
      <o:idmap v:ext="edit" data="1"/>
    </o:shapelayout>
  </w:shapeDefaults>
  <w:decimalSymbol w:val=","/>
  <w:listSeparator w:val=";"/>
  <w14:docId w14:val="6F9D4B35"/>
  <w15:docId w15:val="{099FAD6D-BE0D-473E-A4ED-20F9C22103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5"/>
        <w:szCs w:val="25"/>
        <w:lang w:val="sv-SE" w:eastAsia="en-US" w:bidi="ar-SA"/>
      </w:rPr>
    </w:rPrDefault>
    <w:pPrDefault>
      <w:pPr>
        <w:spacing w:after="28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uiPriority="39"/>
    <w:lsdException w:name="toc 3" w:uiPriority="39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6"/>
    <w:lsdException w:name="List Number" w:uiPriority="6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uiPriority="6"/>
    <w:lsdException w:name="List Bullet 3" w:uiPriority="6"/>
    <w:lsdException w:name="List Bullet 4" w:semiHidden="1" w:unhideWhenUsed="1"/>
    <w:lsdException w:name="List Bullet 5" w:semiHidden="1" w:unhideWhenUsed="1"/>
    <w:lsdException w:name="List Number 2" w:uiPriority="6"/>
    <w:lsdException w:name="List Number 3" w:uiPriority="6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0" w:qFormat="1"/>
    <w:lsdException w:name="Body Text Indent" w:uiPriority="0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semiHidden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semiHidden/>
    <w:qFormat/>
    <w:rsid w:val="00E26DDF"/>
    <w:rPr>
      <w:lang w:val="en-GB"/>
    </w:rPr>
  </w:style>
  <w:style w:type="paragraph" w:styleId="Heading1">
    <w:name w:val="heading 1"/>
    <w:basedOn w:val="BodyText"/>
    <w:next w:val="BodyText"/>
    <w:link w:val="Heading1Char"/>
    <w:uiPriority w:val="1"/>
    <w:qFormat/>
    <w:rsid w:val="00CA7FF5"/>
    <w:pPr>
      <w:keepNext/>
      <w:keepLines/>
      <w:numPr>
        <w:numId w:val="2"/>
      </w:numPr>
      <w:spacing w:before="320" w:after="80"/>
      <w:outlineLvl w:val="0"/>
    </w:pPr>
    <w:rPr>
      <w:rFonts w:asciiTheme="majorHAnsi" w:eastAsiaTheme="majorEastAsia" w:hAnsiTheme="majorHAnsi" w:cstheme="majorBidi"/>
      <w:sz w:val="24"/>
      <w:szCs w:val="32"/>
    </w:rPr>
  </w:style>
  <w:style w:type="paragraph" w:styleId="Heading2">
    <w:name w:val="heading 2"/>
    <w:basedOn w:val="BodyText"/>
    <w:next w:val="BodyText"/>
    <w:link w:val="Heading2Char"/>
    <w:uiPriority w:val="1"/>
    <w:qFormat/>
    <w:rsid w:val="00CA7FF5"/>
    <w:pPr>
      <w:keepNext/>
      <w:keepLines/>
      <w:numPr>
        <w:ilvl w:val="1"/>
        <w:numId w:val="2"/>
      </w:numPr>
      <w:spacing w:before="320" w:after="80"/>
      <w:outlineLvl w:val="1"/>
    </w:pPr>
    <w:rPr>
      <w:rFonts w:asciiTheme="majorHAnsi" w:eastAsiaTheme="majorEastAsia" w:hAnsiTheme="majorHAnsi" w:cstheme="majorBidi"/>
      <w:b/>
      <w:sz w:val="22"/>
      <w:szCs w:val="26"/>
    </w:rPr>
  </w:style>
  <w:style w:type="paragraph" w:styleId="Heading3">
    <w:name w:val="heading 3"/>
    <w:basedOn w:val="BodyText"/>
    <w:next w:val="BodyText"/>
    <w:link w:val="Heading3Char"/>
    <w:uiPriority w:val="1"/>
    <w:qFormat/>
    <w:rsid w:val="00CA7FF5"/>
    <w:pPr>
      <w:keepNext/>
      <w:keepLines/>
      <w:numPr>
        <w:ilvl w:val="2"/>
        <w:numId w:val="2"/>
      </w:numPr>
      <w:spacing w:before="320" w:after="80"/>
      <w:outlineLvl w:val="2"/>
    </w:pPr>
    <w:rPr>
      <w:rFonts w:asciiTheme="majorHAnsi" w:eastAsiaTheme="majorEastAsia" w:hAnsiTheme="majorHAnsi" w:cstheme="majorBidi"/>
      <w:sz w:val="22"/>
      <w:szCs w:val="24"/>
    </w:rPr>
  </w:style>
  <w:style w:type="paragraph" w:styleId="Heading4">
    <w:name w:val="heading 4"/>
    <w:basedOn w:val="Normal"/>
    <w:next w:val="BodyText"/>
    <w:link w:val="Heading4Char"/>
    <w:uiPriority w:val="1"/>
    <w:unhideWhenUsed/>
    <w:qFormat/>
    <w:rsid w:val="00CA7FF5"/>
    <w:pPr>
      <w:keepNext/>
      <w:keepLines/>
      <w:numPr>
        <w:ilvl w:val="3"/>
        <w:numId w:val="2"/>
      </w:numPr>
      <w:spacing w:before="320" w:after="80"/>
      <w:outlineLvl w:val="3"/>
    </w:pPr>
    <w:rPr>
      <w:rFonts w:asciiTheme="majorHAnsi" w:eastAsiaTheme="majorEastAsia" w:hAnsiTheme="majorHAnsi" w:cstheme="majorBidi"/>
      <w:b/>
      <w:iCs/>
      <w:sz w:val="20"/>
    </w:rPr>
  </w:style>
  <w:style w:type="paragraph" w:styleId="Heading5">
    <w:name w:val="heading 5"/>
    <w:basedOn w:val="Normal"/>
    <w:next w:val="BodyText"/>
    <w:link w:val="Heading5Char"/>
    <w:uiPriority w:val="1"/>
    <w:unhideWhenUsed/>
    <w:qFormat/>
    <w:rsid w:val="00CA7FF5"/>
    <w:pPr>
      <w:keepNext/>
      <w:keepLines/>
      <w:spacing w:before="320" w:after="80"/>
      <w:outlineLvl w:val="4"/>
    </w:pPr>
    <w:rPr>
      <w:rFonts w:asciiTheme="majorHAnsi" w:eastAsiaTheme="majorEastAsia" w:hAnsiTheme="majorHAnsi" w:cstheme="majorBidi"/>
      <w:sz w:val="20"/>
    </w:rPr>
  </w:style>
  <w:style w:type="paragraph" w:styleId="Heading6">
    <w:name w:val="heading 6"/>
    <w:basedOn w:val="Normal"/>
    <w:next w:val="Normal"/>
    <w:link w:val="Heading6Char"/>
    <w:uiPriority w:val="9"/>
    <w:semiHidden/>
    <w:qFormat/>
    <w:rsid w:val="00573DFD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0D1727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573DFD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0D1727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573DFD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573DFD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qFormat/>
    <w:rsid w:val="00CC41BA"/>
    <w:pPr>
      <w:tabs>
        <w:tab w:val="left" w:pos="1701"/>
        <w:tab w:val="left" w:pos="3600"/>
        <w:tab w:val="left" w:pos="5387"/>
      </w:tabs>
    </w:pPr>
  </w:style>
  <w:style w:type="character" w:customStyle="1" w:styleId="BodyTextChar">
    <w:name w:val="Body Text Char"/>
    <w:basedOn w:val="DefaultParagraphFont"/>
    <w:link w:val="BodyText"/>
    <w:rsid w:val="00E022DA"/>
    <w:rPr>
      <w:lang w:val="en-GB"/>
    </w:rPr>
  </w:style>
  <w:style w:type="paragraph" w:styleId="BodyTextIndent">
    <w:name w:val="Body Text Indent"/>
    <w:basedOn w:val="Normal"/>
    <w:link w:val="BodyTextIndentChar"/>
    <w:qFormat/>
    <w:rsid w:val="0049768A"/>
    <w:pPr>
      <w:tabs>
        <w:tab w:val="left" w:pos="1701"/>
        <w:tab w:val="left" w:pos="3600"/>
        <w:tab w:val="left" w:pos="5387"/>
      </w:tabs>
      <w:ind w:firstLine="284"/>
    </w:pPr>
  </w:style>
  <w:style w:type="character" w:customStyle="1" w:styleId="BodyTextIndentChar">
    <w:name w:val="Body Text Indent Char"/>
    <w:basedOn w:val="DefaultParagraphFont"/>
    <w:link w:val="BodyTextIndent"/>
    <w:rsid w:val="0049768A"/>
    <w:rPr>
      <w:lang w:val="en-GB"/>
    </w:rPr>
  </w:style>
  <w:style w:type="character" w:customStyle="1" w:styleId="Heading1Char">
    <w:name w:val="Heading 1 Char"/>
    <w:basedOn w:val="DefaultParagraphFont"/>
    <w:link w:val="Heading1"/>
    <w:uiPriority w:val="1"/>
    <w:rsid w:val="00CA7FF5"/>
    <w:rPr>
      <w:rFonts w:asciiTheme="majorHAnsi" w:eastAsiaTheme="majorEastAsia" w:hAnsiTheme="majorHAnsi" w:cstheme="majorBidi"/>
      <w:sz w:val="24"/>
      <w:szCs w:val="32"/>
      <w:lang w:val="en-GB"/>
    </w:rPr>
  </w:style>
  <w:style w:type="paragraph" w:styleId="Title">
    <w:name w:val="Title"/>
    <w:basedOn w:val="Normal"/>
    <w:next w:val="BodyText"/>
    <w:link w:val="TitleChar"/>
    <w:uiPriority w:val="1"/>
    <w:qFormat/>
    <w:rsid w:val="001D5A88"/>
    <w:pPr>
      <w:keepNext/>
      <w:keepLines/>
      <w:spacing w:after="600"/>
      <w:contextualSpacing/>
      <w:outlineLvl w:val="0"/>
    </w:pPr>
    <w:rPr>
      <w:rFonts w:asciiTheme="majorHAnsi" w:eastAsiaTheme="majorEastAsia" w:hAnsiTheme="majorHAnsi" w:cstheme="majorBidi"/>
      <w:kern w:val="28"/>
      <w:sz w:val="26"/>
      <w:szCs w:val="56"/>
    </w:rPr>
  </w:style>
  <w:style w:type="character" w:customStyle="1" w:styleId="TitleChar">
    <w:name w:val="Title Char"/>
    <w:basedOn w:val="DefaultParagraphFont"/>
    <w:link w:val="Title"/>
    <w:uiPriority w:val="1"/>
    <w:rsid w:val="001D5A88"/>
    <w:rPr>
      <w:rFonts w:asciiTheme="majorHAnsi" w:eastAsiaTheme="majorEastAsia" w:hAnsiTheme="majorHAnsi" w:cstheme="majorBidi"/>
      <w:kern w:val="28"/>
      <w:sz w:val="26"/>
      <w:szCs w:val="56"/>
      <w:lang w:val="en-GB"/>
    </w:rPr>
  </w:style>
  <w:style w:type="character" w:customStyle="1" w:styleId="Heading2Char">
    <w:name w:val="Heading 2 Char"/>
    <w:basedOn w:val="DefaultParagraphFont"/>
    <w:link w:val="Heading2"/>
    <w:uiPriority w:val="1"/>
    <w:rsid w:val="00CA7FF5"/>
    <w:rPr>
      <w:rFonts w:asciiTheme="majorHAnsi" w:eastAsiaTheme="majorEastAsia" w:hAnsiTheme="majorHAnsi" w:cstheme="majorBidi"/>
      <w:b/>
      <w:sz w:val="22"/>
      <w:szCs w:val="26"/>
      <w:lang w:val="en-GB"/>
    </w:rPr>
  </w:style>
  <w:style w:type="character" w:customStyle="1" w:styleId="Heading3Char">
    <w:name w:val="Heading 3 Char"/>
    <w:basedOn w:val="DefaultParagraphFont"/>
    <w:link w:val="Heading3"/>
    <w:uiPriority w:val="1"/>
    <w:rsid w:val="00CA7FF5"/>
    <w:rPr>
      <w:rFonts w:asciiTheme="majorHAnsi" w:eastAsiaTheme="majorEastAsia" w:hAnsiTheme="majorHAnsi" w:cstheme="majorBidi"/>
      <w:sz w:val="22"/>
      <w:szCs w:val="24"/>
      <w:lang w:val="en-GB"/>
    </w:rPr>
  </w:style>
  <w:style w:type="paragraph" w:customStyle="1" w:styleId="Rubrik1utannumrering">
    <w:name w:val="Rubrik 1 utan numrering"/>
    <w:basedOn w:val="Heading1"/>
    <w:next w:val="BodyText"/>
    <w:uiPriority w:val="1"/>
    <w:qFormat/>
    <w:rsid w:val="00CA7FF5"/>
    <w:pPr>
      <w:numPr>
        <w:numId w:val="0"/>
      </w:numPr>
    </w:pPr>
  </w:style>
  <w:style w:type="paragraph" w:customStyle="1" w:styleId="Rubrik2utannumrering">
    <w:name w:val="Rubrik 2 utan numrering"/>
    <w:basedOn w:val="Heading2"/>
    <w:next w:val="BodyText"/>
    <w:uiPriority w:val="1"/>
    <w:qFormat/>
    <w:rsid w:val="00192E34"/>
    <w:pPr>
      <w:numPr>
        <w:ilvl w:val="0"/>
        <w:numId w:val="0"/>
      </w:numPr>
    </w:pPr>
  </w:style>
  <w:style w:type="paragraph" w:customStyle="1" w:styleId="Rubrik3utannumrering">
    <w:name w:val="Rubrik 3 utan numrering"/>
    <w:basedOn w:val="Heading3"/>
    <w:next w:val="BodyText"/>
    <w:uiPriority w:val="1"/>
    <w:qFormat/>
    <w:rsid w:val="00192E34"/>
    <w:pPr>
      <w:numPr>
        <w:ilvl w:val="0"/>
        <w:numId w:val="0"/>
      </w:numPr>
    </w:pPr>
  </w:style>
  <w:style w:type="character" w:customStyle="1" w:styleId="Heading4Char">
    <w:name w:val="Heading 4 Char"/>
    <w:basedOn w:val="DefaultParagraphFont"/>
    <w:link w:val="Heading4"/>
    <w:uiPriority w:val="1"/>
    <w:rsid w:val="00E022DA"/>
    <w:rPr>
      <w:rFonts w:asciiTheme="majorHAnsi" w:eastAsiaTheme="majorEastAsia" w:hAnsiTheme="majorHAnsi" w:cstheme="majorBidi"/>
      <w:b/>
      <w:iCs/>
      <w:sz w:val="20"/>
      <w:lang w:val="en-GB"/>
    </w:rPr>
  </w:style>
  <w:style w:type="paragraph" w:customStyle="1" w:styleId="Brdtextutanavstnd">
    <w:name w:val="Brödtext utan avstånd"/>
    <w:basedOn w:val="Normal"/>
    <w:qFormat/>
    <w:rsid w:val="00CC41BA"/>
    <w:pPr>
      <w:tabs>
        <w:tab w:val="left" w:pos="1701"/>
        <w:tab w:val="left" w:pos="3600"/>
        <w:tab w:val="left" w:pos="5387"/>
      </w:tabs>
      <w:spacing w:after="0"/>
    </w:pPr>
  </w:style>
  <w:style w:type="paragraph" w:customStyle="1" w:styleId="Bildtext">
    <w:name w:val="Bildtext"/>
    <w:basedOn w:val="BodyText"/>
    <w:next w:val="BodyText"/>
    <w:uiPriority w:val="2"/>
    <w:qFormat/>
    <w:rsid w:val="0041223B"/>
    <w:pPr>
      <w:keepLines/>
      <w:spacing w:before="100" w:line="240" w:lineRule="auto"/>
      <w:textboxTightWrap w:val="firstLineOnly"/>
    </w:pPr>
    <w:rPr>
      <w:rFonts w:asciiTheme="majorHAnsi" w:hAnsiTheme="majorHAnsi" w:cstheme="majorHAnsi"/>
      <w:spacing w:val="6"/>
      <w:sz w:val="14"/>
      <w:szCs w:val="14"/>
    </w:rPr>
  </w:style>
  <w:style w:type="paragraph" w:customStyle="1" w:styleId="Rubrik4utannumrering">
    <w:name w:val="Rubrik 4 utan numrering"/>
    <w:basedOn w:val="Heading4"/>
    <w:next w:val="BodyText"/>
    <w:uiPriority w:val="1"/>
    <w:qFormat/>
    <w:rsid w:val="00485601"/>
    <w:pPr>
      <w:numPr>
        <w:ilvl w:val="0"/>
        <w:numId w:val="0"/>
      </w:numPr>
    </w:pPr>
  </w:style>
  <w:style w:type="paragraph" w:customStyle="1" w:styleId="Rubrik5utannumrering">
    <w:name w:val="Rubrik 5 utan numrering"/>
    <w:basedOn w:val="Heading5"/>
    <w:next w:val="BodyText"/>
    <w:uiPriority w:val="1"/>
    <w:qFormat/>
    <w:rsid w:val="00485601"/>
  </w:style>
  <w:style w:type="paragraph" w:styleId="Caption">
    <w:name w:val="caption"/>
    <w:basedOn w:val="Bildtext"/>
    <w:next w:val="Normal"/>
    <w:uiPriority w:val="35"/>
    <w:semiHidden/>
    <w:qFormat/>
    <w:rsid w:val="009E18D6"/>
    <w:rPr>
      <w:iCs/>
      <w:szCs w:val="18"/>
    </w:rPr>
  </w:style>
  <w:style w:type="character" w:customStyle="1" w:styleId="Heading5Char">
    <w:name w:val="Heading 5 Char"/>
    <w:basedOn w:val="DefaultParagraphFont"/>
    <w:link w:val="Heading5"/>
    <w:uiPriority w:val="1"/>
    <w:rsid w:val="00E022DA"/>
    <w:rPr>
      <w:rFonts w:asciiTheme="majorHAnsi" w:eastAsiaTheme="majorEastAsia" w:hAnsiTheme="majorHAnsi" w:cstheme="majorBidi"/>
      <w:sz w:val="20"/>
      <w:lang w:val="en-GB"/>
    </w:rPr>
  </w:style>
  <w:style w:type="numbering" w:customStyle="1" w:styleId="RKNumreraderubriker">
    <w:name w:val="RK Numrerade rubriker"/>
    <w:uiPriority w:val="99"/>
    <w:rsid w:val="00192E34"/>
    <w:pPr>
      <w:numPr>
        <w:numId w:val="1"/>
      </w:numPr>
    </w:pPr>
  </w:style>
  <w:style w:type="paragraph" w:customStyle="1" w:styleId="Klla">
    <w:name w:val="Källa"/>
    <w:basedOn w:val="Bildtext"/>
    <w:next w:val="BodyText"/>
    <w:uiPriority w:val="2"/>
    <w:qFormat/>
    <w:rsid w:val="00C271A8"/>
  </w:style>
  <w:style w:type="paragraph" w:styleId="Header">
    <w:name w:val="header"/>
    <w:basedOn w:val="Normal"/>
    <w:link w:val="HeaderChar"/>
    <w:uiPriority w:val="99"/>
    <w:rsid w:val="00A87A54"/>
    <w:pPr>
      <w:tabs>
        <w:tab w:val="center" w:pos="4536"/>
        <w:tab w:val="right" w:pos="9072"/>
      </w:tabs>
      <w:spacing w:after="0"/>
    </w:pPr>
    <w:rPr>
      <w:rFonts w:asciiTheme="majorHAnsi" w:hAnsiTheme="majorHAnsi"/>
      <w:sz w:val="19"/>
    </w:rPr>
  </w:style>
  <w:style w:type="character" w:customStyle="1" w:styleId="HeaderChar">
    <w:name w:val="Header Char"/>
    <w:basedOn w:val="DefaultParagraphFont"/>
    <w:link w:val="Header"/>
    <w:uiPriority w:val="99"/>
    <w:rsid w:val="00E26DDF"/>
    <w:rPr>
      <w:rFonts w:asciiTheme="majorHAnsi" w:hAnsiTheme="majorHAnsi"/>
      <w:sz w:val="19"/>
      <w:lang w:val="en-GB"/>
    </w:rPr>
  </w:style>
  <w:style w:type="paragraph" w:styleId="Footer">
    <w:name w:val="footer"/>
    <w:basedOn w:val="Normal"/>
    <w:link w:val="FooterChar"/>
    <w:uiPriority w:val="99"/>
    <w:rsid w:val="00A87A54"/>
    <w:pPr>
      <w:tabs>
        <w:tab w:val="center" w:pos="4536"/>
        <w:tab w:val="right" w:pos="9072"/>
      </w:tabs>
      <w:spacing w:after="0"/>
    </w:pPr>
    <w:rPr>
      <w:rFonts w:asciiTheme="majorHAnsi" w:hAnsiTheme="majorHAnsi"/>
      <w:sz w:val="16"/>
    </w:rPr>
  </w:style>
  <w:style w:type="character" w:customStyle="1" w:styleId="FooterChar">
    <w:name w:val="Footer Char"/>
    <w:basedOn w:val="DefaultParagraphFont"/>
    <w:link w:val="Footer"/>
    <w:uiPriority w:val="99"/>
    <w:rsid w:val="00E022DA"/>
    <w:rPr>
      <w:rFonts w:asciiTheme="majorHAnsi" w:hAnsiTheme="majorHAnsi"/>
      <w:sz w:val="16"/>
      <w:lang w:val="en-GB"/>
    </w:rPr>
  </w:style>
  <w:style w:type="paragraph" w:styleId="TOC2">
    <w:name w:val="toc 2"/>
    <w:basedOn w:val="Normal"/>
    <w:next w:val="BodyText"/>
    <w:uiPriority w:val="39"/>
    <w:semiHidden/>
    <w:rsid w:val="00B84409"/>
    <w:pPr>
      <w:spacing w:after="0" w:line="240" w:lineRule="auto"/>
    </w:pPr>
  </w:style>
  <w:style w:type="character" w:styleId="PageNumber">
    <w:name w:val="page number"/>
    <w:basedOn w:val="FooterChar"/>
    <w:uiPriority w:val="99"/>
    <w:semiHidden/>
    <w:rsid w:val="00B84409"/>
    <w:rPr>
      <w:rFonts w:asciiTheme="majorHAnsi" w:hAnsiTheme="majorHAnsi"/>
      <w:noProof w:val="0"/>
      <w:sz w:val="17"/>
      <w:lang w:val="en-GB"/>
    </w:rPr>
  </w:style>
  <w:style w:type="paragraph" w:styleId="TOC1">
    <w:name w:val="toc 1"/>
    <w:basedOn w:val="Normal"/>
    <w:next w:val="BodyText"/>
    <w:uiPriority w:val="39"/>
    <w:semiHidden/>
    <w:rsid w:val="00B84409"/>
    <w:pPr>
      <w:spacing w:before="240" w:after="100" w:line="240" w:lineRule="auto"/>
    </w:pPr>
    <w:rPr>
      <w:rFonts w:asciiTheme="majorHAnsi" w:hAnsiTheme="majorHAnsi"/>
      <w:sz w:val="24"/>
    </w:rPr>
  </w:style>
  <w:style w:type="paragraph" w:styleId="TOC3">
    <w:name w:val="toc 3"/>
    <w:basedOn w:val="Normal"/>
    <w:next w:val="BodyText"/>
    <w:uiPriority w:val="39"/>
    <w:semiHidden/>
    <w:rsid w:val="00B84409"/>
    <w:pPr>
      <w:spacing w:after="0" w:line="240" w:lineRule="auto"/>
      <w:ind w:left="284"/>
    </w:pPr>
  </w:style>
  <w:style w:type="character" w:styleId="Hyperlink">
    <w:name w:val="Hyperlink"/>
    <w:basedOn w:val="DefaultParagraphFont"/>
    <w:uiPriority w:val="99"/>
    <w:semiHidden/>
    <w:rsid w:val="000C61D1"/>
    <w:rPr>
      <w:noProof w:val="0"/>
      <w:color w:val="0563C1" w:themeColor="hyperlink"/>
      <w:u w:val="single"/>
    </w:rPr>
  </w:style>
  <w:style w:type="paragraph" w:styleId="TOCHeading">
    <w:name w:val="TOC Heading"/>
    <w:basedOn w:val="Rubrik1utannumrering"/>
    <w:next w:val="Normal"/>
    <w:uiPriority w:val="39"/>
    <w:semiHidden/>
    <w:qFormat/>
    <w:rsid w:val="004F6525"/>
    <w:pPr>
      <w:outlineLvl w:val="9"/>
    </w:pPr>
  </w:style>
  <w:style w:type="table" w:styleId="TableGrid">
    <w:name w:val="Table Grid"/>
    <w:aliases w:val="Ärendeförteckning"/>
    <w:basedOn w:val="TableNormal"/>
    <w:uiPriority w:val="39"/>
    <w:rsid w:val="008D45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Bildtext"/>
    <w:link w:val="FootnoteTextChar"/>
    <w:uiPriority w:val="99"/>
    <w:semiHidden/>
    <w:rsid w:val="00672F6F"/>
    <w:pPr>
      <w:spacing w:after="0"/>
    </w:pPr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022DA"/>
    <w:rPr>
      <w:rFonts w:asciiTheme="majorHAnsi" w:hAnsiTheme="majorHAnsi" w:cstheme="majorHAnsi"/>
      <w:spacing w:val="6"/>
      <w:sz w:val="14"/>
      <w:szCs w:val="20"/>
      <w:lang w:val="en-GB"/>
    </w:rPr>
  </w:style>
  <w:style w:type="character" w:styleId="FootnoteReference">
    <w:name w:val="footnote reference"/>
    <w:basedOn w:val="DefaultParagraphFont"/>
    <w:uiPriority w:val="99"/>
    <w:semiHidden/>
    <w:unhideWhenUsed/>
    <w:rsid w:val="00672F6F"/>
    <w:rPr>
      <w:noProof w:val="0"/>
      <w:vertAlign w:val="superscript"/>
    </w:rPr>
  </w:style>
  <w:style w:type="paragraph" w:styleId="ListNumber">
    <w:name w:val="List Number"/>
    <w:basedOn w:val="Normal"/>
    <w:uiPriority w:val="6"/>
    <w:rsid w:val="00DB714B"/>
    <w:pPr>
      <w:numPr>
        <w:numId w:val="8"/>
      </w:numPr>
      <w:spacing w:after="100"/>
    </w:pPr>
  </w:style>
  <w:style w:type="paragraph" w:styleId="ListNumber2">
    <w:name w:val="List Number 2"/>
    <w:basedOn w:val="Normal"/>
    <w:uiPriority w:val="6"/>
    <w:rsid w:val="00DB714B"/>
    <w:pPr>
      <w:numPr>
        <w:ilvl w:val="1"/>
        <w:numId w:val="8"/>
      </w:numPr>
      <w:spacing w:after="100"/>
      <w:contextualSpacing/>
    </w:pPr>
  </w:style>
  <w:style w:type="paragraph" w:styleId="ListBullet">
    <w:name w:val="List Bullet"/>
    <w:basedOn w:val="Normal"/>
    <w:uiPriority w:val="6"/>
    <w:rsid w:val="00B2169D"/>
    <w:pPr>
      <w:numPr>
        <w:numId w:val="6"/>
      </w:numPr>
      <w:spacing w:after="100"/>
      <w:contextualSpacing/>
    </w:pPr>
  </w:style>
  <w:style w:type="paragraph" w:styleId="ListBullet2">
    <w:name w:val="List Bullet 2"/>
    <w:basedOn w:val="Normal"/>
    <w:uiPriority w:val="6"/>
    <w:rsid w:val="00B2169D"/>
    <w:pPr>
      <w:numPr>
        <w:ilvl w:val="1"/>
        <w:numId w:val="6"/>
      </w:numPr>
      <w:spacing w:after="100"/>
      <w:ind w:left="850" w:hanging="425"/>
      <w:contextualSpacing/>
    </w:pPr>
  </w:style>
  <w:style w:type="numbering" w:customStyle="1" w:styleId="RKNumreradlista">
    <w:name w:val="RK Numrerad lista"/>
    <w:uiPriority w:val="99"/>
    <w:rsid w:val="00DB714B"/>
    <w:pPr>
      <w:numPr>
        <w:numId w:val="3"/>
      </w:numPr>
    </w:pPr>
  </w:style>
  <w:style w:type="paragraph" w:customStyle="1" w:styleId="Strecklista">
    <w:name w:val="Strecklista"/>
    <w:basedOn w:val="ListBullet"/>
    <w:uiPriority w:val="6"/>
    <w:qFormat/>
    <w:rsid w:val="007A629C"/>
    <w:pPr>
      <w:numPr>
        <w:numId w:val="7"/>
      </w:numPr>
    </w:pPr>
  </w:style>
  <w:style w:type="numbering" w:customStyle="1" w:styleId="RKPunktlista">
    <w:name w:val="RK Punktlista"/>
    <w:uiPriority w:val="99"/>
    <w:rsid w:val="00891929"/>
    <w:pPr>
      <w:numPr>
        <w:numId w:val="4"/>
      </w:numPr>
    </w:pPr>
  </w:style>
  <w:style w:type="paragraph" w:customStyle="1" w:styleId="Strecklista2">
    <w:name w:val="Strecklista 2"/>
    <w:basedOn w:val="Strecklista"/>
    <w:uiPriority w:val="6"/>
    <w:semiHidden/>
    <w:qFormat/>
    <w:rsid w:val="00891929"/>
    <w:pPr>
      <w:numPr>
        <w:ilvl w:val="1"/>
      </w:numPr>
    </w:pPr>
  </w:style>
  <w:style w:type="numbering" w:customStyle="1" w:styleId="Strecklistan">
    <w:name w:val="Strecklistan"/>
    <w:uiPriority w:val="99"/>
    <w:rsid w:val="007A629C"/>
    <w:pPr>
      <w:numPr>
        <w:numId w:val="5"/>
      </w:numPr>
    </w:pPr>
  </w:style>
  <w:style w:type="character" w:styleId="PlaceholderText">
    <w:name w:val="Placeholder Text"/>
    <w:basedOn w:val="DefaultParagraphFont"/>
    <w:uiPriority w:val="99"/>
    <w:semiHidden/>
    <w:rsid w:val="00093408"/>
    <w:rPr>
      <w:noProof w:val="0"/>
      <w:color w:val="808080"/>
    </w:rPr>
  </w:style>
  <w:style w:type="paragraph" w:styleId="ListNumber3">
    <w:name w:val="List Number 3"/>
    <w:basedOn w:val="Normal"/>
    <w:uiPriority w:val="6"/>
    <w:rsid w:val="00DB714B"/>
    <w:pPr>
      <w:numPr>
        <w:ilvl w:val="2"/>
        <w:numId w:val="8"/>
      </w:numPr>
      <w:spacing w:after="100"/>
      <w:contextualSpacing/>
    </w:pPr>
  </w:style>
  <w:style w:type="paragraph" w:customStyle="1" w:styleId="Strecklista3">
    <w:name w:val="Strecklista 3"/>
    <w:basedOn w:val="BodyText"/>
    <w:uiPriority w:val="6"/>
    <w:semiHidden/>
    <w:qFormat/>
    <w:rsid w:val="007A629C"/>
    <w:pPr>
      <w:numPr>
        <w:ilvl w:val="2"/>
        <w:numId w:val="7"/>
      </w:numPr>
      <w:spacing w:after="100"/>
    </w:pPr>
  </w:style>
  <w:style w:type="paragraph" w:styleId="ListBullet3">
    <w:name w:val="List Bullet 3"/>
    <w:basedOn w:val="Normal"/>
    <w:uiPriority w:val="6"/>
    <w:rsid w:val="00B2169D"/>
    <w:pPr>
      <w:numPr>
        <w:ilvl w:val="2"/>
        <w:numId w:val="6"/>
      </w:numPr>
      <w:spacing w:after="100"/>
      <w:contextualSpacing/>
    </w:pPr>
  </w:style>
  <w:style w:type="paragraph" w:customStyle="1" w:styleId="Brdtextmedram">
    <w:name w:val="Brödtext med ram"/>
    <w:basedOn w:val="BodyText"/>
    <w:qFormat/>
    <w:rsid w:val="00A2416A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08" w:right="108"/>
    </w:pPr>
  </w:style>
  <w:style w:type="paragraph" w:customStyle="1" w:styleId="DocNr">
    <w:name w:val="DocNr"/>
    <w:basedOn w:val="Normal"/>
    <w:link w:val="DocNrChar"/>
    <w:semiHidden/>
    <w:rsid w:val="0094502D"/>
    <w:rPr>
      <w:rFonts w:ascii="Calibri" w:hAnsi="Calibri" w:cs="Calibri"/>
      <w:sz w:val="16"/>
    </w:rPr>
  </w:style>
  <w:style w:type="character" w:customStyle="1" w:styleId="DocNrChar">
    <w:name w:val="DocNr Char"/>
    <w:basedOn w:val="DefaultParagraphFont"/>
    <w:link w:val="DocNr"/>
    <w:semiHidden/>
    <w:rsid w:val="00E022DA"/>
    <w:rPr>
      <w:rFonts w:ascii="Calibri" w:hAnsi="Calibri" w:cs="Calibri"/>
      <w:sz w:val="16"/>
      <w:lang w:val="en-GB"/>
    </w:rPr>
  </w:style>
  <w:style w:type="paragraph" w:customStyle="1" w:styleId="RKnormal">
    <w:name w:val="RKnormal"/>
    <w:basedOn w:val="Normal"/>
    <w:semiHidden/>
    <w:rsid w:val="004B35E7"/>
    <w:pPr>
      <w:tabs>
        <w:tab w:val="left" w:pos="709"/>
        <w:tab w:val="left" w:pos="2835"/>
      </w:tabs>
      <w:overflowPunct w:val="0"/>
      <w:autoSpaceDE w:val="0"/>
      <w:autoSpaceDN w:val="0"/>
      <w:adjustRightInd w:val="0"/>
      <w:spacing w:after="0" w:line="240" w:lineRule="atLeast"/>
    </w:pPr>
    <w:rPr>
      <w:rFonts w:ascii="OrigGarmnd BT" w:eastAsia="Times New Roman" w:hAnsi="OrigGarmnd BT" w:cs="Times New Roman"/>
      <w:sz w:val="24"/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573DFD"/>
    <w:pPr>
      <w:framePr w:w="7938" w:h="1984" w:hRule="exact" w:hSpace="141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573DFD"/>
    <w:pPr>
      <w:spacing w:after="0"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573DFD"/>
    <w:rPr>
      <w:lang w:val="en-GB"/>
    </w:rPr>
  </w:style>
  <w:style w:type="character" w:styleId="FollowedHyperlink">
    <w:name w:val="FollowedHyperlink"/>
    <w:basedOn w:val="DefaultParagraphFont"/>
    <w:uiPriority w:val="99"/>
    <w:semiHidden/>
    <w:unhideWhenUsed/>
    <w:rsid w:val="00573DFD"/>
    <w:rPr>
      <w:noProof w:val="0"/>
      <w:color w:val="954F72" w:themeColor="followedHyperlink"/>
      <w:u w:val="single"/>
    </w:rPr>
  </w:style>
  <w:style w:type="paragraph" w:styleId="Closing">
    <w:name w:val="Closing"/>
    <w:basedOn w:val="Normal"/>
    <w:link w:val="ClosingChar"/>
    <w:uiPriority w:val="99"/>
    <w:semiHidden/>
    <w:unhideWhenUsed/>
    <w:rsid w:val="00573DFD"/>
    <w:pPr>
      <w:spacing w:after="0" w:line="240" w:lineRule="auto"/>
      <w:ind w:left="4252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573DFD"/>
    <w:rPr>
      <w:lang w:val="en-GB"/>
    </w:rPr>
  </w:style>
  <w:style w:type="paragraph" w:styleId="EnvelopeReturn">
    <w:name w:val="envelope return"/>
    <w:basedOn w:val="Normal"/>
    <w:uiPriority w:val="99"/>
    <w:semiHidden/>
    <w:unhideWhenUsed/>
    <w:rsid w:val="00573DFD"/>
    <w:pPr>
      <w:spacing w:after="0"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73DF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73DFD"/>
    <w:rPr>
      <w:rFonts w:ascii="Segoe UI" w:hAnsi="Segoe UI" w:cs="Segoe UI"/>
      <w:sz w:val="18"/>
      <w:szCs w:val="18"/>
      <w:lang w:val="en-GB"/>
    </w:rPr>
  </w:style>
  <w:style w:type="character" w:styleId="Emphasis">
    <w:name w:val="Emphasis"/>
    <w:basedOn w:val="DefaultParagraphFont"/>
    <w:uiPriority w:val="20"/>
    <w:semiHidden/>
    <w:qFormat/>
    <w:rsid w:val="00573DFD"/>
    <w:rPr>
      <w:i/>
      <w:iCs/>
      <w:noProof w:val="0"/>
    </w:rPr>
  </w:style>
  <w:style w:type="character" w:styleId="BookTitle">
    <w:name w:val="Book Title"/>
    <w:basedOn w:val="DefaultParagraphFont"/>
    <w:uiPriority w:val="33"/>
    <w:semiHidden/>
    <w:qFormat/>
    <w:rsid w:val="00573DFD"/>
    <w:rPr>
      <w:b/>
      <w:bCs/>
      <w:i/>
      <w:iCs/>
      <w:noProof w:val="0"/>
      <w:spacing w:val="5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573DF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573DFD"/>
    <w:rPr>
      <w:lang w:val="en-GB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573DF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573DFD"/>
    <w:rPr>
      <w:sz w:val="16"/>
      <w:szCs w:val="16"/>
      <w:lang w:val="en-GB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573DFD"/>
    <w:pPr>
      <w:tabs>
        <w:tab w:val="clear" w:pos="1701"/>
        <w:tab w:val="clear" w:pos="3600"/>
        <w:tab w:val="clear" w:pos="5387"/>
      </w:tabs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573DFD"/>
    <w:rPr>
      <w:lang w:val="en-GB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573DFD"/>
    <w:pPr>
      <w:tabs>
        <w:tab w:val="clear" w:pos="1701"/>
        <w:tab w:val="clear" w:pos="3600"/>
        <w:tab w:val="clear" w:pos="5387"/>
      </w:tabs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573DFD"/>
    <w:rPr>
      <w:lang w:val="en-GB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573DFD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573DFD"/>
    <w:rPr>
      <w:lang w:val="en-GB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573DFD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573DFD"/>
    <w:rPr>
      <w:sz w:val="16"/>
      <w:szCs w:val="16"/>
      <w:lang w:val="en-GB"/>
    </w:rPr>
  </w:style>
  <w:style w:type="paragraph" w:styleId="Quote">
    <w:name w:val="Quote"/>
    <w:basedOn w:val="Normal"/>
    <w:next w:val="Normal"/>
    <w:link w:val="QuoteChar"/>
    <w:uiPriority w:val="29"/>
    <w:semiHidden/>
    <w:qFormat/>
    <w:rsid w:val="00573DFD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573DFD"/>
    <w:rPr>
      <w:i/>
      <w:iCs/>
      <w:color w:val="404040" w:themeColor="text1" w:themeTint="BF"/>
      <w:lang w:val="en-GB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573DFD"/>
    <w:pPr>
      <w:spacing w:after="0"/>
      <w:ind w:left="250" w:hanging="250"/>
    </w:pPr>
  </w:style>
  <w:style w:type="paragraph" w:styleId="TOAHeading">
    <w:name w:val="toa heading"/>
    <w:basedOn w:val="Normal"/>
    <w:next w:val="Normal"/>
    <w:uiPriority w:val="99"/>
    <w:semiHidden/>
    <w:unhideWhenUsed/>
    <w:rsid w:val="00573DFD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573DFD"/>
  </w:style>
  <w:style w:type="character" w:customStyle="1" w:styleId="DateChar">
    <w:name w:val="Date Char"/>
    <w:basedOn w:val="DefaultParagraphFont"/>
    <w:link w:val="Date"/>
    <w:uiPriority w:val="99"/>
    <w:semiHidden/>
    <w:rsid w:val="00573DFD"/>
    <w:rPr>
      <w:lang w:val="en-GB"/>
    </w:rPr>
  </w:style>
  <w:style w:type="character" w:styleId="SubtleEmphasis">
    <w:name w:val="Subtle Emphasis"/>
    <w:basedOn w:val="DefaultParagraphFont"/>
    <w:uiPriority w:val="19"/>
    <w:semiHidden/>
    <w:qFormat/>
    <w:rsid w:val="00573DFD"/>
    <w:rPr>
      <w:i/>
      <w:iCs/>
      <w:noProof w:val="0"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semiHidden/>
    <w:qFormat/>
    <w:rsid w:val="00573DFD"/>
    <w:rPr>
      <w:smallCaps/>
      <w:noProof w:val="0"/>
      <w:color w:val="5A5A5A" w:themeColor="text1" w:themeTint="A5"/>
    </w:rPr>
  </w:style>
  <w:style w:type="table" w:styleId="TableSubtle1">
    <w:name w:val="Table Subtle 1"/>
    <w:basedOn w:val="TableNormal"/>
    <w:uiPriority w:val="99"/>
    <w:semiHidden/>
    <w:unhideWhenUsed/>
    <w:rsid w:val="00573DFD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rsid w:val="00573DFD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DocumentMap">
    <w:name w:val="Document Map"/>
    <w:basedOn w:val="Normal"/>
    <w:link w:val="DocumentMapChar"/>
    <w:uiPriority w:val="99"/>
    <w:semiHidden/>
    <w:unhideWhenUsed/>
    <w:rsid w:val="00573DFD"/>
    <w:pPr>
      <w:spacing w:after="0" w:line="240" w:lineRule="auto"/>
    </w:pPr>
    <w:rPr>
      <w:rFonts w:ascii="Segoe UI" w:hAnsi="Segoe UI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573DFD"/>
    <w:rPr>
      <w:rFonts w:ascii="Segoe UI" w:hAnsi="Segoe UI" w:cs="Segoe UI"/>
      <w:sz w:val="16"/>
      <w:szCs w:val="16"/>
      <w:lang w:val="en-GB"/>
    </w:rPr>
  </w:style>
  <w:style w:type="table" w:styleId="TableElegant">
    <w:name w:val="Table Elegant"/>
    <w:basedOn w:val="TableNormal"/>
    <w:uiPriority w:val="99"/>
    <w:semiHidden/>
    <w:unhideWhenUsed/>
    <w:rsid w:val="00573DFD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imple1">
    <w:name w:val="Table Simple 1"/>
    <w:basedOn w:val="TableNormal"/>
    <w:uiPriority w:val="99"/>
    <w:semiHidden/>
    <w:unhideWhenUsed/>
    <w:rsid w:val="00573DFD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573DFD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573DFD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573DFD"/>
    <w:pPr>
      <w:spacing w:after="0"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573DFD"/>
    <w:rPr>
      <w:lang w:val="en-GB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573DFD"/>
    <w:pPr>
      <w:spacing w:after="0"/>
    </w:pPr>
  </w:style>
  <w:style w:type="table" w:styleId="ColorfulList">
    <w:name w:val="Colorful List"/>
    <w:basedOn w:val="TableNormal"/>
    <w:uiPriority w:val="72"/>
    <w:semiHidden/>
    <w:unhideWhenUsed/>
    <w:rsid w:val="00573DFD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B6B2A9" w:themeFill="accent2" w:themeFillShade="CC"/>
      </w:tcPr>
    </w:tblStylePr>
    <w:tblStylePr w:type="lastRow">
      <w:rPr>
        <w:b/>
        <w:bCs/>
        <w:color w:val="B6B2A9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unhideWhenUsed/>
    <w:rsid w:val="00573DFD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1E9F5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B6B2A9" w:themeFill="accent2" w:themeFillShade="CC"/>
      </w:tcPr>
    </w:tblStylePr>
    <w:tblStylePr w:type="lastRow">
      <w:rPr>
        <w:b/>
        <w:bCs/>
        <w:color w:val="B6B2A9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3C8E6" w:themeFill="accent1" w:themeFillTint="3F"/>
      </w:tcPr>
    </w:tblStylePr>
    <w:tblStylePr w:type="band1Horz">
      <w:tblPr/>
      <w:tcPr>
        <w:shd w:val="clear" w:color="auto" w:fill="C1D2EB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unhideWhenUsed/>
    <w:rsid w:val="00573DFD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BFBFB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B6B2A9" w:themeFill="accent2" w:themeFillShade="CC"/>
      </w:tcPr>
    </w:tblStylePr>
    <w:tblStylePr w:type="lastRow">
      <w:rPr>
        <w:b/>
        <w:bCs/>
        <w:color w:val="B6B2A9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7F6F5" w:themeFill="accent2" w:themeFillTint="3F"/>
      </w:tcPr>
    </w:tblStylePr>
    <w:tblStylePr w:type="band1Horz">
      <w:tblPr/>
      <w:tcPr>
        <w:shd w:val="clear" w:color="auto" w:fill="F8F8F7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unhideWhenUsed/>
    <w:rsid w:val="00573DFD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BF1F6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192AE" w:themeFill="accent4" w:themeFillShade="CC"/>
      </w:tcPr>
    </w:tblStylePr>
    <w:tblStylePr w:type="lastRow">
      <w:rPr>
        <w:b/>
        <w:bCs/>
        <w:color w:val="7192AE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EDBE8" w:themeFill="accent3" w:themeFillTint="3F"/>
      </w:tcPr>
    </w:tblStylePr>
    <w:tblStylePr w:type="band1Horz">
      <w:tblPr/>
      <w:tcPr>
        <w:shd w:val="clear" w:color="auto" w:fill="D7E2ED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unhideWhenUsed/>
    <w:rsid w:val="00573DFD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7F9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85A7A" w:themeFill="accent3" w:themeFillShade="CC"/>
      </w:tcPr>
    </w:tblStylePr>
    <w:tblStylePr w:type="lastRow">
      <w:rPr>
        <w:b/>
        <w:bCs/>
        <w:color w:val="385A7A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7ECF1" w:themeFill="accent4" w:themeFillTint="3F"/>
      </w:tcPr>
    </w:tblStylePr>
    <w:tblStylePr w:type="band1Horz">
      <w:tblPr/>
      <w:tcPr>
        <w:shd w:val="clear" w:color="auto" w:fill="EBF0F4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unhideWhenUsed/>
    <w:rsid w:val="00573DFD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1F0EE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A4B8CD" w:themeFill="accent6" w:themeFillShade="CC"/>
      </w:tcPr>
    </w:tblStylePr>
    <w:tblStylePr w:type="lastRow">
      <w:rPr>
        <w:b/>
        <w:bCs/>
        <w:color w:val="A4B8CD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DDAD6" w:themeFill="accent5" w:themeFillTint="3F"/>
      </w:tcPr>
    </w:tblStylePr>
    <w:tblStylePr w:type="band1Horz">
      <w:tblPr/>
      <w:tcPr>
        <w:shd w:val="clear" w:color="auto" w:fill="E3E1DE" w:themeFill="accent5" w:themeFillTint="33"/>
      </w:tcPr>
    </w:tblStylePr>
  </w:style>
  <w:style w:type="table" w:styleId="ColorfulList-Accent6">
    <w:name w:val="Colorful List Accent 6"/>
    <w:basedOn w:val="TableNormal"/>
    <w:uiPriority w:val="72"/>
    <w:semiHidden/>
    <w:unhideWhenUsed/>
    <w:rsid w:val="00573DFD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BFCFD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A554C" w:themeFill="accent5" w:themeFillShade="CC"/>
      </w:tcPr>
    </w:tblStylePr>
    <w:tblStylePr w:type="lastRow">
      <w:rPr>
        <w:b/>
        <w:bCs/>
        <w:color w:val="5A554C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7F8FA" w:themeFill="accent6" w:themeFillTint="3F"/>
      </w:tcPr>
    </w:tblStylePr>
    <w:tblStylePr w:type="band1Horz">
      <w:tblPr/>
      <w:tcPr>
        <w:shd w:val="clear" w:color="auto" w:fill="F8FAFB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unhideWhenUsed/>
    <w:rsid w:val="00573DFD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DFDDD9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DFDDD9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unhideWhenUsed/>
    <w:rsid w:val="00573DFD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DFDDD9" w:themeColor="accent2"/>
        <w:left w:val="single" w:sz="4" w:space="0" w:color="1A3050" w:themeColor="accent1"/>
        <w:bottom w:val="single" w:sz="4" w:space="0" w:color="1A3050" w:themeColor="accent1"/>
        <w:right w:val="single" w:sz="4" w:space="0" w:color="1A3050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1E9F5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DFDDD9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F1C2F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F1C2F" w:themeColor="accent1" w:themeShade="99"/>
          <w:insideV w:val="nil"/>
        </w:tcBorders>
        <w:shd w:val="clear" w:color="auto" w:fill="0F1C2F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F1C2F" w:themeFill="accent1" w:themeFillShade="99"/>
      </w:tcPr>
    </w:tblStylePr>
    <w:tblStylePr w:type="band1Vert">
      <w:tblPr/>
      <w:tcPr>
        <w:shd w:val="clear" w:color="auto" w:fill="85A6D7" w:themeFill="accent1" w:themeFillTint="66"/>
      </w:tcPr>
    </w:tblStylePr>
    <w:tblStylePr w:type="band1Horz">
      <w:tblPr/>
      <w:tcPr>
        <w:shd w:val="clear" w:color="auto" w:fill="6790CD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unhideWhenUsed/>
    <w:rsid w:val="00573DFD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DFDDD9" w:themeColor="accent2"/>
        <w:left w:val="single" w:sz="4" w:space="0" w:color="DFDDD9" w:themeColor="accent2"/>
        <w:bottom w:val="single" w:sz="4" w:space="0" w:color="DFDDD9" w:themeColor="accent2"/>
        <w:right w:val="single" w:sz="4" w:space="0" w:color="DFDDD9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FBFB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DFDDD9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8E8779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8E8779" w:themeColor="accent2" w:themeShade="99"/>
          <w:insideV w:val="nil"/>
        </w:tcBorders>
        <w:shd w:val="clear" w:color="auto" w:fill="8E8779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E8779" w:themeFill="accent2" w:themeFillShade="99"/>
      </w:tcPr>
    </w:tblStylePr>
    <w:tblStylePr w:type="band1Vert">
      <w:tblPr/>
      <w:tcPr>
        <w:shd w:val="clear" w:color="auto" w:fill="F2F1EF" w:themeFill="accent2" w:themeFillTint="66"/>
      </w:tcPr>
    </w:tblStylePr>
    <w:tblStylePr w:type="band1Horz">
      <w:tblPr/>
      <w:tcPr>
        <w:shd w:val="clear" w:color="auto" w:fill="EFEEEC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unhideWhenUsed/>
    <w:rsid w:val="00573DFD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A0B6C9" w:themeColor="accent4"/>
        <w:left w:val="single" w:sz="4" w:space="0" w:color="467199" w:themeColor="accent3"/>
        <w:bottom w:val="single" w:sz="4" w:space="0" w:color="467199" w:themeColor="accent3"/>
        <w:right w:val="single" w:sz="4" w:space="0" w:color="46719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BF1F6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A0B6C9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A435B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A435B" w:themeColor="accent3" w:themeShade="99"/>
          <w:insideV w:val="nil"/>
        </w:tcBorders>
        <w:shd w:val="clear" w:color="auto" w:fill="2A435B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A435B" w:themeFill="accent3" w:themeFillShade="99"/>
      </w:tcPr>
    </w:tblStylePr>
    <w:tblStylePr w:type="band1Vert">
      <w:tblPr/>
      <w:tcPr>
        <w:shd w:val="clear" w:color="auto" w:fill="B0C6DB" w:themeFill="accent3" w:themeFillTint="66"/>
      </w:tcPr>
    </w:tblStylePr>
    <w:tblStylePr w:type="band1Horz">
      <w:tblPr/>
      <w:tcPr>
        <w:shd w:val="clear" w:color="auto" w:fill="9CB8D2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unhideWhenUsed/>
    <w:rsid w:val="00573DFD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67199" w:themeColor="accent3"/>
        <w:left w:val="single" w:sz="4" w:space="0" w:color="A0B6C9" w:themeColor="accent4"/>
        <w:bottom w:val="single" w:sz="4" w:space="0" w:color="A0B6C9" w:themeColor="accent4"/>
        <w:right w:val="single" w:sz="4" w:space="0" w:color="A0B6C9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7F9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6719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E6E89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E6E89" w:themeColor="accent4" w:themeShade="99"/>
          <w:insideV w:val="nil"/>
        </w:tcBorders>
        <w:shd w:val="clear" w:color="auto" w:fill="4E6E89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E6E89" w:themeFill="accent4" w:themeFillShade="99"/>
      </w:tcPr>
    </w:tblStylePr>
    <w:tblStylePr w:type="band1Vert">
      <w:tblPr/>
      <w:tcPr>
        <w:shd w:val="clear" w:color="auto" w:fill="D8E1E9" w:themeFill="accent4" w:themeFillTint="66"/>
      </w:tcPr>
    </w:tblStylePr>
    <w:tblStylePr w:type="band1Horz">
      <w:tblPr/>
      <w:tcPr>
        <w:shd w:val="clear" w:color="auto" w:fill="CFDAE4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unhideWhenUsed/>
    <w:rsid w:val="00573DFD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E0E7EE" w:themeColor="accent6"/>
        <w:left w:val="single" w:sz="4" w:space="0" w:color="716B5F" w:themeColor="accent5"/>
        <w:bottom w:val="single" w:sz="4" w:space="0" w:color="716B5F" w:themeColor="accent5"/>
        <w:right w:val="single" w:sz="4" w:space="0" w:color="716B5F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1F0EE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0E7EE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34039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34039" w:themeColor="accent5" w:themeShade="99"/>
          <w:insideV w:val="nil"/>
        </w:tcBorders>
        <w:shd w:val="clear" w:color="auto" w:fill="434039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34039" w:themeFill="accent5" w:themeFillShade="99"/>
      </w:tcPr>
    </w:tblStylePr>
    <w:tblStylePr w:type="band1Vert">
      <w:tblPr/>
      <w:tcPr>
        <w:shd w:val="clear" w:color="auto" w:fill="C7C4BD" w:themeFill="accent5" w:themeFillTint="66"/>
      </w:tcPr>
    </w:tblStylePr>
    <w:tblStylePr w:type="band1Horz">
      <w:tblPr/>
      <w:tcPr>
        <w:shd w:val="clear" w:color="auto" w:fill="BAB5AD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semiHidden/>
    <w:unhideWhenUsed/>
    <w:rsid w:val="00573DFD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716B5F" w:themeColor="accent5"/>
        <w:left w:val="single" w:sz="4" w:space="0" w:color="E0E7EE" w:themeColor="accent6"/>
        <w:bottom w:val="single" w:sz="4" w:space="0" w:color="E0E7EE" w:themeColor="accent6"/>
        <w:right w:val="single" w:sz="4" w:space="0" w:color="E0E7EE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FCFD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716B5F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88AAC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88AAC" w:themeColor="accent6" w:themeShade="99"/>
          <w:insideV w:val="nil"/>
        </w:tcBorders>
        <w:shd w:val="clear" w:color="auto" w:fill="688AAC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88AAC" w:themeFill="accent6" w:themeFillShade="99"/>
      </w:tcPr>
    </w:tblStylePr>
    <w:tblStylePr w:type="band1Vert">
      <w:tblPr/>
      <w:tcPr>
        <w:shd w:val="clear" w:color="auto" w:fill="F2F5F8" w:themeFill="accent6" w:themeFillTint="66"/>
      </w:tcPr>
    </w:tblStylePr>
    <w:tblStylePr w:type="band1Horz">
      <w:tblPr/>
      <w:tcPr>
        <w:shd w:val="clear" w:color="auto" w:fill="EFF2F6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TableColorful1">
    <w:name w:val="Table Colorful 1"/>
    <w:basedOn w:val="TableNormal"/>
    <w:uiPriority w:val="99"/>
    <w:semiHidden/>
    <w:unhideWhenUsed/>
    <w:rsid w:val="00573DFD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573DFD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573DFD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ColorfulGrid">
    <w:name w:val="Colorful Grid"/>
    <w:basedOn w:val="TableNormal"/>
    <w:uiPriority w:val="73"/>
    <w:semiHidden/>
    <w:unhideWhenUsed/>
    <w:rsid w:val="00573DFD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unhideWhenUsed/>
    <w:rsid w:val="00573DFD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1D2EB" w:themeFill="accent1" w:themeFillTint="33"/>
    </w:tcPr>
    <w:tblStylePr w:type="firstRow">
      <w:rPr>
        <w:b/>
        <w:bCs/>
      </w:rPr>
      <w:tblPr/>
      <w:tcPr>
        <w:shd w:val="clear" w:color="auto" w:fill="85A6D7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85A6D7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13233B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13233B" w:themeFill="accent1" w:themeFillShade="BF"/>
      </w:tcPr>
    </w:tblStylePr>
    <w:tblStylePr w:type="band1Vert">
      <w:tblPr/>
      <w:tcPr>
        <w:shd w:val="clear" w:color="auto" w:fill="6790CD" w:themeFill="accent1" w:themeFillTint="7F"/>
      </w:tcPr>
    </w:tblStylePr>
    <w:tblStylePr w:type="band1Horz">
      <w:tblPr/>
      <w:tcPr>
        <w:shd w:val="clear" w:color="auto" w:fill="6790CD" w:themeFill="accent1" w:themeFillTint="7F"/>
      </w:tcPr>
    </w:tblStylePr>
  </w:style>
  <w:style w:type="table" w:styleId="ColorfulGrid-Accent2">
    <w:name w:val="Colorful Grid Accent 2"/>
    <w:basedOn w:val="TableNormal"/>
    <w:uiPriority w:val="73"/>
    <w:semiHidden/>
    <w:unhideWhenUsed/>
    <w:rsid w:val="00573DFD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8F8F7" w:themeFill="accent2" w:themeFillTint="33"/>
    </w:tcPr>
    <w:tblStylePr w:type="firstRow">
      <w:rPr>
        <w:b/>
        <w:bCs/>
      </w:rPr>
      <w:tblPr/>
      <w:tcPr>
        <w:shd w:val="clear" w:color="auto" w:fill="F2F1EF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2F1EF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ACA79C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ACA79C" w:themeFill="accent2" w:themeFillShade="BF"/>
      </w:tcPr>
    </w:tblStylePr>
    <w:tblStylePr w:type="band1Vert">
      <w:tblPr/>
      <w:tcPr>
        <w:shd w:val="clear" w:color="auto" w:fill="EFEEEC" w:themeFill="accent2" w:themeFillTint="7F"/>
      </w:tcPr>
    </w:tblStylePr>
    <w:tblStylePr w:type="band1Horz">
      <w:tblPr/>
      <w:tcPr>
        <w:shd w:val="clear" w:color="auto" w:fill="EFEEEC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unhideWhenUsed/>
    <w:rsid w:val="00573DFD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7E2ED" w:themeFill="accent3" w:themeFillTint="33"/>
    </w:tcPr>
    <w:tblStylePr w:type="firstRow">
      <w:rPr>
        <w:b/>
        <w:bCs/>
      </w:rPr>
      <w:tblPr/>
      <w:tcPr>
        <w:shd w:val="clear" w:color="auto" w:fill="B0C6DB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0C6DB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345472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345472" w:themeFill="accent3" w:themeFillShade="BF"/>
      </w:tcPr>
    </w:tblStylePr>
    <w:tblStylePr w:type="band1Vert">
      <w:tblPr/>
      <w:tcPr>
        <w:shd w:val="clear" w:color="auto" w:fill="9CB8D2" w:themeFill="accent3" w:themeFillTint="7F"/>
      </w:tcPr>
    </w:tblStylePr>
    <w:tblStylePr w:type="band1Horz">
      <w:tblPr/>
      <w:tcPr>
        <w:shd w:val="clear" w:color="auto" w:fill="9CB8D2" w:themeFill="accent3" w:themeFillTint="7F"/>
      </w:tcPr>
    </w:tblStylePr>
  </w:style>
  <w:style w:type="table" w:styleId="ColorfulGrid-Accent4">
    <w:name w:val="Colorful Grid Accent 4"/>
    <w:basedOn w:val="TableNormal"/>
    <w:uiPriority w:val="73"/>
    <w:semiHidden/>
    <w:unhideWhenUsed/>
    <w:rsid w:val="00573DFD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BF0F4" w:themeFill="accent4" w:themeFillTint="33"/>
    </w:tcPr>
    <w:tblStylePr w:type="firstRow">
      <w:rPr>
        <w:b/>
        <w:bCs/>
      </w:rPr>
      <w:tblPr/>
      <w:tcPr>
        <w:shd w:val="clear" w:color="auto" w:fill="D8E1E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8E1E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6689A8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6689A8" w:themeFill="accent4" w:themeFillShade="BF"/>
      </w:tcPr>
    </w:tblStylePr>
    <w:tblStylePr w:type="band1Vert">
      <w:tblPr/>
      <w:tcPr>
        <w:shd w:val="clear" w:color="auto" w:fill="CFDAE4" w:themeFill="accent4" w:themeFillTint="7F"/>
      </w:tcPr>
    </w:tblStylePr>
    <w:tblStylePr w:type="band1Horz">
      <w:tblPr/>
      <w:tcPr>
        <w:shd w:val="clear" w:color="auto" w:fill="CFDAE4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unhideWhenUsed/>
    <w:rsid w:val="00573DFD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3E1DE" w:themeFill="accent5" w:themeFillTint="33"/>
    </w:tcPr>
    <w:tblStylePr w:type="firstRow">
      <w:rPr>
        <w:b/>
        <w:bCs/>
      </w:rPr>
      <w:tblPr/>
      <w:tcPr>
        <w:shd w:val="clear" w:color="auto" w:fill="C7C4BD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7C4BD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545047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545047" w:themeFill="accent5" w:themeFillShade="BF"/>
      </w:tcPr>
    </w:tblStylePr>
    <w:tblStylePr w:type="band1Vert">
      <w:tblPr/>
      <w:tcPr>
        <w:shd w:val="clear" w:color="auto" w:fill="BAB5AD" w:themeFill="accent5" w:themeFillTint="7F"/>
      </w:tcPr>
    </w:tblStylePr>
    <w:tblStylePr w:type="band1Horz">
      <w:tblPr/>
      <w:tcPr>
        <w:shd w:val="clear" w:color="auto" w:fill="BAB5AD" w:themeFill="accent5" w:themeFillTint="7F"/>
      </w:tcPr>
    </w:tblStylePr>
  </w:style>
  <w:style w:type="table" w:styleId="ColorfulGrid-Accent6">
    <w:name w:val="Colorful Grid Accent 6"/>
    <w:basedOn w:val="TableNormal"/>
    <w:uiPriority w:val="73"/>
    <w:semiHidden/>
    <w:unhideWhenUsed/>
    <w:rsid w:val="00573DFD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8FAFB" w:themeFill="accent6" w:themeFillTint="33"/>
    </w:tcPr>
    <w:tblStylePr w:type="firstRow">
      <w:rPr>
        <w:b/>
        <w:bCs/>
      </w:rPr>
      <w:tblPr/>
      <w:tcPr>
        <w:shd w:val="clear" w:color="auto" w:fill="F2F5F8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2F5F8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95ACC5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95ACC5" w:themeFill="accent6" w:themeFillShade="BF"/>
      </w:tcPr>
    </w:tblStylePr>
    <w:tblStylePr w:type="band1Vert">
      <w:tblPr/>
      <w:tcPr>
        <w:shd w:val="clear" w:color="auto" w:fill="EFF2F6" w:themeFill="accent6" w:themeFillTint="7F"/>
      </w:tcPr>
    </w:tblStylePr>
    <w:tblStylePr w:type="band1Horz">
      <w:tblPr/>
      <w:tcPr>
        <w:shd w:val="clear" w:color="auto" w:fill="EFF2F6" w:themeFill="accent6" w:themeFillTint="7F"/>
      </w:tcPr>
    </w:tblStylePr>
  </w:style>
  <w:style w:type="character" w:styleId="Hashtag">
    <w:name w:val="Hashtag"/>
    <w:basedOn w:val="DefaultParagraphFont"/>
    <w:uiPriority w:val="99"/>
    <w:semiHidden/>
    <w:unhideWhenUsed/>
    <w:rsid w:val="00573DFD"/>
    <w:rPr>
      <w:noProof w:val="0"/>
      <w:color w:val="2B579A"/>
      <w:shd w:val="clear" w:color="auto" w:fill="E6E6E6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573DFD"/>
    <w:pPr>
      <w:spacing w:after="0"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573DFD"/>
    <w:rPr>
      <w:i/>
      <w:iCs/>
      <w:lang w:val="en-GB"/>
    </w:rPr>
  </w:style>
  <w:style w:type="character" w:styleId="HTMLAcronym">
    <w:name w:val="HTML Acronym"/>
    <w:basedOn w:val="DefaultParagraphFont"/>
    <w:uiPriority w:val="99"/>
    <w:semiHidden/>
    <w:unhideWhenUsed/>
    <w:rsid w:val="00573DFD"/>
    <w:rPr>
      <w:noProof w:val="0"/>
    </w:rPr>
  </w:style>
  <w:style w:type="character" w:styleId="HTMLCite">
    <w:name w:val="HTML Cite"/>
    <w:basedOn w:val="DefaultParagraphFont"/>
    <w:uiPriority w:val="99"/>
    <w:semiHidden/>
    <w:unhideWhenUsed/>
    <w:rsid w:val="00573DFD"/>
    <w:rPr>
      <w:i/>
      <w:iCs/>
      <w:noProof w:val="0"/>
    </w:rPr>
  </w:style>
  <w:style w:type="character" w:styleId="HTMLDefinition">
    <w:name w:val="HTML Definition"/>
    <w:basedOn w:val="DefaultParagraphFont"/>
    <w:uiPriority w:val="99"/>
    <w:semiHidden/>
    <w:unhideWhenUsed/>
    <w:rsid w:val="00573DFD"/>
    <w:rPr>
      <w:i/>
      <w:iCs/>
      <w:noProof w:val="0"/>
    </w:rPr>
  </w:style>
  <w:style w:type="character" w:styleId="HTMLSample">
    <w:name w:val="HTML Sample"/>
    <w:basedOn w:val="DefaultParagraphFont"/>
    <w:uiPriority w:val="99"/>
    <w:semiHidden/>
    <w:unhideWhenUsed/>
    <w:rsid w:val="00573DFD"/>
    <w:rPr>
      <w:rFonts w:ascii="Consolas" w:hAnsi="Consolas"/>
      <w:noProof w:val="0"/>
      <w:sz w:val="24"/>
      <w:szCs w:val="24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573DFD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573DFD"/>
    <w:rPr>
      <w:rFonts w:ascii="Consolas" w:hAnsi="Consolas"/>
      <w:sz w:val="20"/>
      <w:szCs w:val="20"/>
      <w:lang w:val="en-GB"/>
    </w:rPr>
  </w:style>
  <w:style w:type="character" w:styleId="HTMLCode">
    <w:name w:val="HTML Code"/>
    <w:basedOn w:val="DefaultParagraphFont"/>
    <w:uiPriority w:val="99"/>
    <w:semiHidden/>
    <w:unhideWhenUsed/>
    <w:rsid w:val="00573DFD"/>
    <w:rPr>
      <w:rFonts w:ascii="Consolas" w:hAnsi="Consolas"/>
      <w:noProof w:val="0"/>
      <w:sz w:val="20"/>
      <w:szCs w:val="20"/>
    </w:rPr>
  </w:style>
  <w:style w:type="character" w:styleId="HTMLTypewriter">
    <w:name w:val="HTML Typewriter"/>
    <w:basedOn w:val="DefaultParagraphFont"/>
    <w:uiPriority w:val="99"/>
    <w:semiHidden/>
    <w:unhideWhenUsed/>
    <w:rsid w:val="00573DFD"/>
    <w:rPr>
      <w:rFonts w:ascii="Consolas" w:hAnsi="Consolas"/>
      <w:noProof w:val="0"/>
      <w:sz w:val="20"/>
      <w:szCs w:val="20"/>
    </w:rPr>
  </w:style>
  <w:style w:type="character" w:styleId="HTMLKeyboard">
    <w:name w:val="HTML Keyboard"/>
    <w:basedOn w:val="DefaultParagraphFont"/>
    <w:uiPriority w:val="99"/>
    <w:semiHidden/>
    <w:unhideWhenUsed/>
    <w:rsid w:val="00573DFD"/>
    <w:rPr>
      <w:rFonts w:ascii="Consolas" w:hAnsi="Consolas"/>
      <w:noProof w:val="0"/>
      <w:sz w:val="20"/>
      <w:szCs w:val="20"/>
    </w:rPr>
  </w:style>
  <w:style w:type="character" w:styleId="HTMLVariable">
    <w:name w:val="HTML Variable"/>
    <w:basedOn w:val="DefaultParagraphFont"/>
    <w:uiPriority w:val="99"/>
    <w:semiHidden/>
    <w:unhideWhenUsed/>
    <w:rsid w:val="00573DFD"/>
    <w:rPr>
      <w:i/>
      <w:iCs/>
      <w:noProof w:val="0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573DFD"/>
    <w:pPr>
      <w:spacing w:after="0" w:line="240" w:lineRule="auto"/>
      <w:ind w:left="250" w:hanging="25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573DFD"/>
    <w:pPr>
      <w:spacing w:after="0" w:line="240" w:lineRule="auto"/>
      <w:ind w:left="500" w:hanging="25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573DFD"/>
    <w:pPr>
      <w:spacing w:after="0" w:line="240" w:lineRule="auto"/>
      <w:ind w:left="750" w:hanging="25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573DFD"/>
    <w:pPr>
      <w:spacing w:after="0" w:line="240" w:lineRule="auto"/>
      <w:ind w:left="1000" w:hanging="25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573DFD"/>
    <w:pPr>
      <w:spacing w:after="0" w:line="240" w:lineRule="auto"/>
      <w:ind w:left="1250" w:hanging="25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573DFD"/>
    <w:pPr>
      <w:spacing w:after="0" w:line="240" w:lineRule="auto"/>
      <w:ind w:left="1500" w:hanging="25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573DFD"/>
    <w:pPr>
      <w:spacing w:after="0" w:line="240" w:lineRule="auto"/>
      <w:ind w:left="1750" w:hanging="25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573DFD"/>
    <w:pPr>
      <w:spacing w:after="0" w:line="240" w:lineRule="auto"/>
      <w:ind w:left="2000" w:hanging="25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573DFD"/>
    <w:pPr>
      <w:spacing w:after="0" w:line="240" w:lineRule="auto"/>
      <w:ind w:left="2250" w:hanging="25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573DFD"/>
    <w:rPr>
      <w:rFonts w:asciiTheme="majorHAnsi" w:eastAsiaTheme="majorEastAsia" w:hAnsiTheme="majorHAnsi" w:cstheme="majorBidi"/>
      <w:b/>
      <w:bCs/>
    </w:rPr>
  </w:style>
  <w:style w:type="paragraph" w:styleId="BlockText">
    <w:name w:val="Block Text"/>
    <w:basedOn w:val="Normal"/>
    <w:uiPriority w:val="99"/>
    <w:semiHidden/>
    <w:unhideWhenUsed/>
    <w:rsid w:val="00573DFD"/>
    <w:pPr>
      <w:pBdr>
        <w:top w:val="single" w:sz="2" w:space="10" w:color="1A3050" w:themeColor="accent1"/>
        <w:left w:val="single" w:sz="2" w:space="10" w:color="1A3050" w:themeColor="accent1"/>
        <w:bottom w:val="single" w:sz="2" w:space="10" w:color="1A3050" w:themeColor="accent1"/>
        <w:right w:val="single" w:sz="2" w:space="10" w:color="1A3050" w:themeColor="accent1"/>
      </w:pBdr>
      <w:ind w:left="1152" w:right="1152"/>
    </w:pPr>
    <w:rPr>
      <w:rFonts w:eastAsiaTheme="minorEastAsia"/>
      <w:i/>
      <w:iCs/>
      <w:color w:val="1A3050" w:themeColor="accent1"/>
    </w:rPr>
  </w:style>
  <w:style w:type="paragraph" w:styleId="NoSpacing">
    <w:name w:val="No Spacing"/>
    <w:uiPriority w:val="1"/>
    <w:semiHidden/>
    <w:qFormat/>
    <w:rsid w:val="00573DFD"/>
    <w:pPr>
      <w:spacing w:after="0" w:line="240" w:lineRule="auto"/>
    </w:pPr>
    <w:rPr>
      <w:lang w:val="en-GB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573DFD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573DFD"/>
    <w:rPr>
      <w:lang w:val="en-GB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573DFD"/>
    <w:pPr>
      <w:spacing w:after="100"/>
      <w:ind w:left="75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573DFD"/>
    <w:pPr>
      <w:spacing w:after="100"/>
      <w:ind w:left="100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573DFD"/>
    <w:pPr>
      <w:spacing w:after="100"/>
      <w:ind w:left="125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573DFD"/>
    <w:pPr>
      <w:spacing w:after="100"/>
      <w:ind w:left="150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573DFD"/>
    <w:pPr>
      <w:spacing w:after="100"/>
      <w:ind w:left="175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573DFD"/>
    <w:pPr>
      <w:spacing w:after="100"/>
      <w:ind w:left="2000"/>
    </w:pPr>
  </w:style>
  <w:style w:type="paragraph" w:styleId="CommentText">
    <w:name w:val="annotation text"/>
    <w:basedOn w:val="Normal"/>
    <w:link w:val="CommentTextChar"/>
    <w:uiPriority w:val="99"/>
    <w:semiHidden/>
    <w:unhideWhenUsed/>
    <w:rsid w:val="00573DF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73DFD"/>
    <w:rPr>
      <w:sz w:val="20"/>
      <w:szCs w:val="20"/>
      <w:lang w:val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573DFD"/>
    <w:rPr>
      <w:noProof w:val="0"/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73DF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73DFD"/>
    <w:rPr>
      <w:b/>
      <w:bCs/>
      <w:sz w:val="20"/>
      <w:szCs w:val="20"/>
      <w:lang w:val="en-GB"/>
    </w:rPr>
  </w:style>
  <w:style w:type="paragraph" w:styleId="List">
    <w:name w:val="List"/>
    <w:basedOn w:val="Normal"/>
    <w:uiPriority w:val="99"/>
    <w:semiHidden/>
    <w:unhideWhenUsed/>
    <w:rsid w:val="00573DFD"/>
    <w:pPr>
      <w:ind w:left="283" w:hanging="283"/>
      <w:contextualSpacing/>
    </w:pPr>
  </w:style>
  <w:style w:type="paragraph" w:styleId="List2">
    <w:name w:val="List 2"/>
    <w:basedOn w:val="Normal"/>
    <w:uiPriority w:val="99"/>
    <w:semiHidden/>
    <w:unhideWhenUsed/>
    <w:rsid w:val="00573DFD"/>
    <w:pPr>
      <w:ind w:left="566" w:hanging="283"/>
      <w:contextualSpacing/>
    </w:pPr>
  </w:style>
  <w:style w:type="paragraph" w:styleId="List3">
    <w:name w:val="List 3"/>
    <w:basedOn w:val="Normal"/>
    <w:uiPriority w:val="99"/>
    <w:semiHidden/>
    <w:unhideWhenUsed/>
    <w:rsid w:val="00573DFD"/>
    <w:pPr>
      <w:ind w:left="849" w:hanging="283"/>
      <w:contextualSpacing/>
    </w:pPr>
  </w:style>
  <w:style w:type="paragraph" w:styleId="List4">
    <w:name w:val="List 4"/>
    <w:basedOn w:val="Normal"/>
    <w:uiPriority w:val="99"/>
    <w:semiHidden/>
    <w:unhideWhenUsed/>
    <w:rsid w:val="00573DFD"/>
    <w:pPr>
      <w:ind w:left="1132" w:hanging="283"/>
      <w:contextualSpacing/>
    </w:pPr>
  </w:style>
  <w:style w:type="paragraph" w:styleId="List5">
    <w:name w:val="List 5"/>
    <w:basedOn w:val="Normal"/>
    <w:uiPriority w:val="99"/>
    <w:semiHidden/>
    <w:unhideWhenUsed/>
    <w:rsid w:val="00573DFD"/>
    <w:pPr>
      <w:ind w:left="1415" w:hanging="283"/>
      <w:contextualSpacing/>
    </w:pPr>
  </w:style>
  <w:style w:type="paragraph" w:styleId="ListContinue">
    <w:name w:val="List Continue"/>
    <w:basedOn w:val="Normal"/>
    <w:uiPriority w:val="99"/>
    <w:semiHidden/>
    <w:unhideWhenUsed/>
    <w:rsid w:val="00573DFD"/>
    <w:pPr>
      <w:spacing w:after="120"/>
      <w:ind w:left="283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573DFD"/>
    <w:pPr>
      <w:spacing w:after="120"/>
      <w:ind w:left="566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573DFD"/>
    <w:pPr>
      <w:spacing w:after="120"/>
      <w:ind w:left="849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573DFD"/>
    <w:pPr>
      <w:spacing w:after="120"/>
      <w:ind w:left="1132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573DFD"/>
    <w:pPr>
      <w:spacing w:after="120"/>
      <w:ind w:left="1415"/>
      <w:contextualSpacing/>
    </w:pPr>
  </w:style>
  <w:style w:type="paragraph" w:styleId="ListParagraph">
    <w:name w:val="List Paragraph"/>
    <w:aliases w:val="Dot pt,F5 List Paragraph,List Paragraph1,No Spacing1,List Paragraph Char Char Char,Indicator Text,Numbered Para 1,Colorful List - Accent 11,Bullet 1,Bullet Points,Párrafo de lista,MAIN CONTENT,Recommendation,List Paragraph2,Normal numbere"/>
    <w:basedOn w:val="Normal"/>
    <w:link w:val="ListParagraphChar"/>
    <w:uiPriority w:val="34"/>
    <w:qFormat/>
    <w:rsid w:val="00573DFD"/>
    <w:pPr>
      <w:ind w:left="720"/>
      <w:contextualSpacing/>
    </w:pPr>
  </w:style>
  <w:style w:type="table" w:styleId="ListTable1Light">
    <w:name w:val="List Table 1 Light"/>
    <w:basedOn w:val="TableNormal"/>
    <w:uiPriority w:val="46"/>
    <w:rsid w:val="00573DFD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1Light-Accent1">
    <w:name w:val="List Table 1 Light Accent 1"/>
    <w:basedOn w:val="TableNormal"/>
    <w:uiPriority w:val="46"/>
    <w:rsid w:val="00573DFD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4779C3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4779C3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2EB" w:themeFill="accent1" w:themeFillTint="33"/>
      </w:tcPr>
    </w:tblStylePr>
    <w:tblStylePr w:type="band1Horz">
      <w:tblPr/>
      <w:tcPr>
        <w:shd w:val="clear" w:color="auto" w:fill="C1D2EB" w:themeFill="accent1" w:themeFillTint="33"/>
      </w:tcPr>
    </w:tblStylePr>
  </w:style>
  <w:style w:type="table" w:styleId="ListTable1Light-Accent2">
    <w:name w:val="List Table 1 Light Accent 2"/>
    <w:basedOn w:val="TableNormal"/>
    <w:uiPriority w:val="46"/>
    <w:rsid w:val="00573DFD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EBEAE8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EBEAE8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8F7" w:themeFill="accent2" w:themeFillTint="33"/>
      </w:tcPr>
    </w:tblStylePr>
    <w:tblStylePr w:type="band1Horz">
      <w:tblPr/>
      <w:tcPr>
        <w:shd w:val="clear" w:color="auto" w:fill="F8F8F7" w:themeFill="accent2" w:themeFillTint="33"/>
      </w:tcPr>
    </w:tblStylePr>
  </w:style>
  <w:style w:type="table" w:styleId="ListTable1Light-Accent3">
    <w:name w:val="List Table 1 Light Accent 3"/>
    <w:basedOn w:val="TableNormal"/>
    <w:uiPriority w:val="46"/>
    <w:rsid w:val="00573DFD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8A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8A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7E2ED" w:themeFill="accent3" w:themeFillTint="33"/>
      </w:tcPr>
    </w:tblStylePr>
    <w:tblStylePr w:type="band1Horz">
      <w:tblPr/>
      <w:tcPr>
        <w:shd w:val="clear" w:color="auto" w:fill="D7E2ED" w:themeFill="accent3" w:themeFillTint="33"/>
      </w:tcPr>
    </w:tblStylePr>
  </w:style>
  <w:style w:type="table" w:styleId="ListTable1Light-Accent4">
    <w:name w:val="List Table 1 Light Accent 4"/>
    <w:basedOn w:val="TableNormal"/>
    <w:uiPriority w:val="46"/>
    <w:rsid w:val="00573DFD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5D3DE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5D3DE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F0F4" w:themeFill="accent4" w:themeFillTint="33"/>
      </w:tcPr>
    </w:tblStylePr>
    <w:tblStylePr w:type="band1Horz">
      <w:tblPr/>
      <w:tcPr>
        <w:shd w:val="clear" w:color="auto" w:fill="EBF0F4" w:themeFill="accent4" w:themeFillTint="33"/>
      </w:tcPr>
    </w:tblStylePr>
  </w:style>
  <w:style w:type="table" w:styleId="ListTable1Light-Accent5">
    <w:name w:val="List Table 1 Light Accent 5"/>
    <w:basedOn w:val="TableNormal"/>
    <w:uiPriority w:val="46"/>
    <w:rsid w:val="00573DFD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CA69C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CA69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E1DE" w:themeFill="accent5" w:themeFillTint="33"/>
      </w:tcPr>
    </w:tblStylePr>
    <w:tblStylePr w:type="band1Horz">
      <w:tblPr/>
      <w:tcPr>
        <w:shd w:val="clear" w:color="auto" w:fill="E3E1DE" w:themeFill="accent5" w:themeFillTint="33"/>
      </w:tcPr>
    </w:tblStylePr>
  </w:style>
  <w:style w:type="table" w:styleId="ListTable1Light-Accent6">
    <w:name w:val="List Table 1 Light Accent 6"/>
    <w:basedOn w:val="TableNormal"/>
    <w:uiPriority w:val="46"/>
    <w:rsid w:val="00573DFD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ECF0F4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ECF0F4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AFB" w:themeFill="accent6" w:themeFillTint="33"/>
      </w:tcPr>
    </w:tblStylePr>
    <w:tblStylePr w:type="band1Horz">
      <w:tblPr/>
      <w:tcPr>
        <w:shd w:val="clear" w:color="auto" w:fill="F8FAFB" w:themeFill="accent6" w:themeFillTint="33"/>
      </w:tcPr>
    </w:tblStylePr>
  </w:style>
  <w:style w:type="table" w:styleId="ListTable2">
    <w:name w:val="List Table 2"/>
    <w:basedOn w:val="TableNormal"/>
    <w:uiPriority w:val="47"/>
    <w:rsid w:val="00573DFD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2-Accent1">
    <w:name w:val="List Table 2 Accent 1"/>
    <w:basedOn w:val="TableNormal"/>
    <w:uiPriority w:val="47"/>
    <w:rsid w:val="00573DFD"/>
    <w:pPr>
      <w:spacing w:after="0" w:line="240" w:lineRule="auto"/>
    </w:pPr>
    <w:tblPr>
      <w:tblStyleRowBandSize w:val="1"/>
      <w:tblStyleColBandSize w:val="1"/>
      <w:tblBorders>
        <w:top w:val="single" w:sz="4" w:space="0" w:color="4779C3" w:themeColor="accent1" w:themeTint="99"/>
        <w:bottom w:val="single" w:sz="4" w:space="0" w:color="4779C3" w:themeColor="accent1" w:themeTint="99"/>
        <w:insideH w:val="single" w:sz="4" w:space="0" w:color="4779C3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2EB" w:themeFill="accent1" w:themeFillTint="33"/>
      </w:tcPr>
    </w:tblStylePr>
    <w:tblStylePr w:type="band1Horz">
      <w:tblPr/>
      <w:tcPr>
        <w:shd w:val="clear" w:color="auto" w:fill="C1D2EB" w:themeFill="accent1" w:themeFillTint="33"/>
      </w:tcPr>
    </w:tblStylePr>
  </w:style>
  <w:style w:type="table" w:styleId="ListTable2-Accent2">
    <w:name w:val="List Table 2 Accent 2"/>
    <w:basedOn w:val="TableNormal"/>
    <w:uiPriority w:val="47"/>
    <w:rsid w:val="00573DFD"/>
    <w:pPr>
      <w:spacing w:after="0" w:line="240" w:lineRule="auto"/>
    </w:pPr>
    <w:tblPr>
      <w:tblStyleRowBandSize w:val="1"/>
      <w:tblStyleColBandSize w:val="1"/>
      <w:tblBorders>
        <w:top w:val="single" w:sz="4" w:space="0" w:color="EBEAE8" w:themeColor="accent2" w:themeTint="99"/>
        <w:bottom w:val="single" w:sz="4" w:space="0" w:color="EBEAE8" w:themeColor="accent2" w:themeTint="99"/>
        <w:insideH w:val="single" w:sz="4" w:space="0" w:color="EBEAE8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8F7" w:themeFill="accent2" w:themeFillTint="33"/>
      </w:tcPr>
    </w:tblStylePr>
    <w:tblStylePr w:type="band1Horz">
      <w:tblPr/>
      <w:tcPr>
        <w:shd w:val="clear" w:color="auto" w:fill="F8F8F7" w:themeFill="accent2" w:themeFillTint="33"/>
      </w:tcPr>
    </w:tblStylePr>
  </w:style>
  <w:style w:type="table" w:styleId="ListTable2-Accent3">
    <w:name w:val="List Table 2 Accent 3"/>
    <w:basedOn w:val="TableNormal"/>
    <w:uiPriority w:val="47"/>
    <w:rsid w:val="00573DFD"/>
    <w:pPr>
      <w:spacing w:after="0" w:line="240" w:lineRule="auto"/>
    </w:pPr>
    <w:tblPr>
      <w:tblStyleRowBandSize w:val="1"/>
      <w:tblStyleColBandSize w:val="1"/>
      <w:tblBorders>
        <w:top w:val="single" w:sz="4" w:space="0" w:color="88A9C9" w:themeColor="accent3" w:themeTint="99"/>
        <w:bottom w:val="single" w:sz="4" w:space="0" w:color="88A9C9" w:themeColor="accent3" w:themeTint="99"/>
        <w:insideH w:val="single" w:sz="4" w:space="0" w:color="88A9C9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7E2ED" w:themeFill="accent3" w:themeFillTint="33"/>
      </w:tcPr>
    </w:tblStylePr>
    <w:tblStylePr w:type="band1Horz">
      <w:tblPr/>
      <w:tcPr>
        <w:shd w:val="clear" w:color="auto" w:fill="D7E2ED" w:themeFill="accent3" w:themeFillTint="33"/>
      </w:tcPr>
    </w:tblStylePr>
  </w:style>
  <w:style w:type="table" w:styleId="ListTable2-Accent4">
    <w:name w:val="List Table 2 Accent 4"/>
    <w:basedOn w:val="TableNormal"/>
    <w:uiPriority w:val="47"/>
    <w:rsid w:val="00573DFD"/>
    <w:pPr>
      <w:spacing w:after="0" w:line="240" w:lineRule="auto"/>
    </w:pPr>
    <w:tblPr>
      <w:tblStyleRowBandSize w:val="1"/>
      <w:tblStyleColBandSize w:val="1"/>
      <w:tblBorders>
        <w:top w:val="single" w:sz="4" w:space="0" w:color="C5D3DE" w:themeColor="accent4" w:themeTint="99"/>
        <w:bottom w:val="single" w:sz="4" w:space="0" w:color="C5D3DE" w:themeColor="accent4" w:themeTint="99"/>
        <w:insideH w:val="single" w:sz="4" w:space="0" w:color="C5D3DE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F0F4" w:themeFill="accent4" w:themeFillTint="33"/>
      </w:tcPr>
    </w:tblStylePr>
    <w:tblStylePr w:type="band1Horz">
      <w:tblPr/>
      <w:tcPr>
        <w:shd w:val="clear" w:color="auto" w:fill="EBF0F4" w:themeFill="accent4" w:themeFillTint="33"/>
      </w:tcPr>
    </w:tblStylePr>
  </w:style>
  <w:style w:type="table" w:styleId="ListTable2-Accent5">
    <w:name w:val="List Table 2 Accent 5"/>
    <w:basedOn w:val="TableNormal"/>
    <w:uiPriority w:val="47"/>
    <w:rsid w:val="00573DFD"/>
    <w:pPr>
      <w:spacing w:after="0" w:line="240" w:lineRule="auto"/>
    </w:pPr>
    <w:tblPr>
      <w:tblStyleRowBandSize w:val="1"/>
      <w:tblStyleColBandSize w:val="1"/>
      <w:tblBorders>
        <w:top w:val="single" w:sz="4" w:space="0" w:color="ACA69C" w:themeColor="accent5" w:themeTint="99"/>
        <w:bottom w:val="single" w:sz="4" w:space="0" w:color="ACA69C" w:themeColor="accent5" w:themeTint="99"/>
        <w:insideH w:val="single" w:sz="4" w:space="0" w:color="ACA69C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E1DE" w:themeFill="accent5" w:themeFillTint="33"/>
      </w:tcPr>
    </w:tblStylePr>
    <w:tblStylePr w:type="band1Horz">
      <w:tblPr/>
      <w:tcPr>
        <w:shd w:val="clear" w:color="auto" w:fill="E3E1DE" w:themeFill="accent5" w:themeFillTint="33"/>
      </w:tcPr>
    </w:tblStylePr>
  </w:style>
  <w:style w:type="table" w:styleId="ListTable2-Accent6">
    <w:name w:val="List Table 2 Accent 6"/>
    <w:basedOn w:val="TableNormal"/>
    <w:uiPriority w:val="47"/>
    <w:rsid w:val="00573DFD"/>
    <w:pPr>
      <w:spacing w:after="0" w:line="240" w:lineRule="auto"/>
    </w:pPr>
    <w:tblPr>
      <w:tblStyleRowBandSize w:val="1"/>
      <w:tblStyleColBandSize w:val="1"/>
      <w:tblBorders>
        <w:top w:val="single" w:sz="4" w:space="0" w:color="ECF0F4" w:themeColor="accent6" w:themeTint="99"/>
        <w:bottom w:val="single" w:sz="4" w:space="0" w:color="ECF0F4" w:themeColor="accent6" w:themeTint="99"/>
        <w:insideH w:val="single" w:sz="4" w:space="0" w:color="ECF0F4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AFB" w:themeFill="accent6" w:themeFillTint="33"/>
      </w:tcPr>
    </w:tblStylePr>
    <w:tblStylePr w:type="band1Horz">
      <w:tblPr/>
      <w:tcPr>
        <w:shd w:val="clear" w:color="auto" w:fill="F8FAFB" w:themeFill="accent6" w:themeFillTint="33"/>
      </w:tcPr>
    </w:tblStylePr>
  </w:style>
  <w:style w:type="table" w:styleId="ListTable3">
    <w:name w:val="List Table 3"/>
    <w:basedOn w:val="TableNormal"/>
    <w:uiPriority w:val="48"/>
    <w:rsid w:val="00573DFD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rsid w:val="00573DFD"/>
    <w:pPr>
      <w:spacing w:after="0" w:line="240" w:lineRule="auto"/>
    </w:pPr>
    <w:tblPr>
      <w:tblStyleRowBandSize w:val="1"/>
      <w:tblStyleColBandSize w:val="1"/>
      <w:tblBorders>
        <w:top w:val="single" w:sz="4" w:space="0" w:color="1A3050" w:themeColor="accent1"/>
        <w:left w:val="single" w:sz="4" w:space="0" w:color="1A3050" w:themeColor="accent1"/>
        <w:bottom w:val="single" w:sz="4" w:space="0" w:color="1A3050" w:themeColor="accent1"/>
        <w:right w:val="single" w:sz="4" w:space="0" w:color="1A3050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1A3050" w:themeFill="accent1"/>
      </w:tcPr>
    </w:tblStylePr>
    <w:tblStylePr w:type="lastRow">
      <w:rPr>
        <w:b/>
        <w:bCs/>
      </w:rPr>
      <w:tblPr/>
      <w:tcPr>
        <w:tcBorders>
          <w:top w:val="double" w:sz="4" w:space="0" w:color="1A3050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1A3050" w:themeColor="accent1"/>
          <w:right w:val="single" w:sz="4" w:space="0" w:color="1A3050" w:themeColor="accent1"/>
        </w:tcBorders>
      </w:tcPr>
    </w:tblStylePr>
    <w:tblStylePr w:type="band1Horz">
      <w:tblPr/>
      <w:tcPr>
        <w:tcBorders>
          <w:top w:val="single" w:sz="4" w:space="0" w:color="1A3050" w:themeColor="accent1"/>
          <w:bottom w:val="single" w:sz="4" w:space="0" w:color="1A3050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1A3050" w:themeColor="accent1"/>
          <w:left w:val="nil"/>
        </w:tcBorders>
      </w:tcPr>
    </w:tblStylePr>
    <w:tblStylePr w:type="swCell">
      <w:tblPr/>
      <w:tcPr>
        <w:tcBorders>
          <w:top w:val="double" w:sz="4" w:space="0" w:color="1A3050" w:themeColor="accent1"/>
          <w:right w:val="nil"/>
        </w:tcBorders>
      </w:tcPr>
    </w:tblStylePr>
  </w:style>
  <w:style w:type="table" w:styleId="ListTable3-Accent2">
    <w:name w:val="List Table 3 Accent 2"/>
    <w:basedOn w:val="TableNormal"/>
    <w:uiPriority w:val="48"/>
    <w:rsid w:val="00573DFD"/>
    <w:pPr>
      <w:spacing w:after="0" w:line="240" w:lineRule="auto"/>
    </w:pPr>
    <w:tblPr>
      <w:tblStyleRowBandSize w:val="1"/>
      <w:tblStyleColBandSize w:val="1"/>
      <w:tblBorders>
        <w:top w:val="single" w:sz="4" w:space="0" w:color="DFDDD9" w:themeColor="accent2"/>
        <w:left w:val="single" w:sz="4" w:space="0" w:color="DFDDD9" w:themeColor="accent2"/>
        <w:bottom w:val="single" w:sz="4" w:space="0" w:color="DFDDD9" w:themeColor="accent2"/>
        <w:right w:val="single" w:sz="4" w:space="0" w:color="DFDDD9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DFDDD9" w:themeFill="accent2"/>
      </w:tcPr>
    </w:tblStylePr>
    <w:tblStylePr w:type="lastRow">
      <w:rPr>
        <w:b/>
        <w:bCs/>
      </w:rPr>
      <w:tblPr/>
      <w:tcPr>
        <w:tcBorders>
          <w:top w:val="double" w:sz="4" w:space="0" w:color="DFDDD9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DFDDD9" w:themeColor="accent2"/>
          <w:right w:val="single" w:sz="4" w:space="0" w:color="DFDDD9" w:themeColor="accent2"/>
        </w:tcBorders>
      </w:tcPr>
    </w:tblStylePr>
    <w:tblStylePr w:type="band1Horz">
      <w:tblPr/>
      <w:tcPr>
        <w:tcBorders>
          <w:top w:val="single" w:sz="4" w:space="0" w:color="DFDDD9" w:themeColor="accent2"/>
          <w:bottom w:val="single" w:sz="4" w:space="0" w:color="DFDDD9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DFDDD9" w:themeColor="accent2"/>
          <w:left w:val="nil"/>
        </w:tcBorders>
      </w:tcPr>
    </w:tblStylePr>
    <w:tblStylePr w:type="swCell">
      <w:tblPr/>
      <w:tcPr>
        <w:tcBorders>
          <w:top w:val="double" w:sz="4" w:space="0" w:color="DFDDD9" w:themeColor="accent2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rsid w:val="00573DFD"/>
    <w:pPr>
      <w:spacing w:after="0" w:line="240" w:lineRule="auto"/>
    </w:pPr>
    <w:tblPr>
      <w:tblStyleRowBandSize w:val="1"/>
      <w:tblStyleColBandSize w:val="1"/>
      <w:tblBorders>
        <w:top w:val="single" w:sz="4" w:space="0" w:color="467199" w:themeColor="accent3"/>
        <w:left w:val="single" w:sz="4" w:space="0" w:color="467199" w:themeColor="accent3"/>
        <w:bottom w:val="single" w:sz="4" w:space="0" w:color="467199" w:themeColor="accent3"/>
        <w:right w:val="single" w:sz="4" w:space="0" w:color="467199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67199" w:themeFill="accent3"/>
      </w:tcPr>
    </w:tblStylePr>
    <w:tblStylePr w:type="lastRow">
      <w:rPr>
        <w:b/>
        <w:bCs/>
      </w:rPr>
      <w:tblPr/>
      <w:tcPr>
        <w:tcBorders>
          <w:top w:val="double" w:sz="4" w:space="0" w:color="467199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67199" w:themeColor="accent3"/>
          <w:right w:val="single" w:sz="4" w:space="0" w:color="467199" w:themeColor="accent3"/>
        </w:tcBorders>
      </w:tcPr>
    </w:tblStylePr>
    <w:tblStylePr w:type="band1Horz">
      <w:tblPr/>
      <w:tcPr>
        <w:tcBorders>
          <w:top w:val="single" w:sz="4" w:space="0" w:color="467199" w:themeColor="accent3"/>
          <w:bottom w:val="single" w:sz="4" w:space="0" w:color="467199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67199" w:themeColor="accent3"/>
          <w:left w:val="nil"/>
        </w:tcBorders>
      </w:tcPr>
    </w:tblStylePr>
    <w:tblStylePr w:type="swCell">
      <w:tblPr/>
      <w:tcPr>
        <w:tcBorders>
          <w:top w:val="double" w:sz="4" w:space="0" w:color="467199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rsid w:val="00573DFD"/>
    <w:pPr>
      <w:spacing w:after="0" w:line="240" w:lineRule="auto"/>
    </w:pPr>
    <w:tblPr>
      <w:tblStyleRowBandSize w:val="1"/>
      <w:tblStyleColBandSize w:val="1"/>
      <w:tblBorders>
        <w:top w:val="single" w:sz="4" w:space="0" w:color="A0B6C9" w:themeColor="accent4"/>
        <w:left w:val="single" w:sz="4" w:space="0" w:color="A0B6C9" w:themeColor="accent4"/>
        <w:bottom w:val="single" w:sz="4" w:space="0" w:color="A0B6C9" w:themeColor="accent4"/>
        <w:right w:val="single" w:sz="4" w:space="0" w:color="A0B6C9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A0B6C9" w:themeFill="accent4"/>
      </w:tcPr>
    </w:tblStylePr>
    <w:tblStylePr w:type="lastRow">
      <w:rPr>
        <w:b/>
        <w:bCs/>
      </w:rPr>
      <w:tblPr/>
      <w:tcPr>
        <w:tcBorders>
          <w:top w:val="double" w:sz="4" w:space="0" w:color="A0B6C9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A0B6C9" w:themeColor="accent4"/>
          <w:right w:val="single" w:sz="4" w:space="0" w:color="A0B6C9" w:themeColor="accent4"/>
        </w:tcBorders>
      </w:tcPr>
    </w:tblStylePr>
    <w:tblStylePr w:type="band1Horz">
      <w:tblPr/>
      <w:tcPr>
        <w:tcBorders>
          <w:top w:val="single" w:sz="4" w:space="0" w:color="A0B6C9" w:themeColor="accent4"/>
          <w:bottom w:val="single" w:sz="4" w:space="0" w:color="A0B6C9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A0B6C9" w:themeColor="accent4"/>
          <w:left w:val="nil"/>
        </w:tcBorders>
      </w:tcPr>
    </w:tblStylePr>
    <w:tblStylePr w:type="swCell">
      <w:tblPr/>
      <w:tcPr>
        <w:tcBorders>
          <w:top w:val="double" w:sz="4" w:space="0" w:color="A0B6C9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rsid w:val="00573DFD"/>
    <w:pPr>
      <w:spacing w:after="0" w:line="240" w:lineRule="auto"/>
    </w:pPr>
    <w:tblPr>
      <w:tblStyleRowBandSize w:val="1"/>
      <w:tblStyleColBandSize w:val="1"/>
      <w:tblBorders>
        <w:top w:val="single" w:sz="4" w:space="0" w:color="716B5F" w:themeColor="accent5"/>
        <w:left w:val="single" w:sz="4" w:space="0" w:color="716B5F" w:themeColor="accent5"/>
        <w:bottom w:val="single" w:sz="4" w:space="0" w:color="716B5F" w:themeColor="accent5"/>
        <w:right w:val="single" w:sz="4" w:space="0" w:color="716B5F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716B5F" w:themeFill="accent5"/>
      </w:tcPr>
    </w:tblStylePr>
    <w:tblStylePr w:type="lastRow">
      <w:rPr>
        <w:b/>
        <w:bCs/>
      </w:rPr>
      <w:tblPr/>
      <w:tcPr>
        <w:tcBorders>
          <w:top w:val="double" w:sz="4" w:space="0" w:color="716B5F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716B5F" w:themeColor="accent5"/>
          <w:right w:val="single" w:sz="4" w:space="0" w:color="716B5F" w:themeColor="accent5"/>
        </w:tcBorders>
      </w:tcPr>
    </w:tblStylePr>
    <w:tblStylePr w:type="band1Horz">
      <w:tblPr/>
      <w:tcPr>
        <w:tcBorders>
          <w:top w:val="single" w:sz="4" w:space="0" w:color="716B5F" w:themeColor="accent5"/>
          <w:bottom w:val="single" w:sz="4" w:space="0" w:color="716B5F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716B5F" w:themeColor="accent5"/>
          <w:left w:val="nil"/>
        </w:tcBorders>
      </w:tcPr>
    </w:tblStylePr>
    <w:tblStylePr w:type="swCell">
      <w:tblPr/>
      <w:tcPr>
        <w:tcBorders>
          <w:top w:val="double" w:sz="4" w:space="0" w:color="716B5F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rsid w:val="00573DFD"/>
    <w:pPr>
      <w:spacing w:after="0" w:line="240" w:lineRule="auto"/>
    </w:pPr>
    <w:tblPr>
      <w:tblStyleRowBandSize w:val="1"/>
      <w:tblStyleColBandSize w:val="1"/>
      <w:tblBorders>
        <w:top w:val="single" w:sz="4" w:space="0" w:color="E0E7EE" w:themeColor="accent6"/>
        <w:left w:val="single" w:sz="4" w:space="0" w:color="E0E7EE" w:themeColor="accent6"/>
        <w:bottom w:val="single" w:sz="4" w:space="0" w:color="E0E7EE" w:themeColor="accent6"/>
        <w:right w:val="single" w:sz="4" w:space="0" w:color="E0E7EE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0E7EE" w:themeFill="accent6"/>
      </w:tcPr>
    </w:tblStylePr>
    <w:tblStylePr w:type="lastRow">
      <w:rPr>
        <w:b/>
        <w:bCs/>
      </w:rPr>
      <w:tblPr/>
      <w:tcPr>
        <w:tcBorders>
          <w:top w:val="double" w:sz="4" w:space="0" w:color="E0E7EE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0E7EE" w:themeColor="accent6"/>
          <w:right w:val="single" w:sz="4" w:space="0" w:color="E0E7EE" w:themeColor="accent6"/>
        </w:tcBorders>
      </w:tcPr>
    </w:tblStylePr>
    <w:tblStylePr w:type="band1Horz">
      <w:tblPr/>
      <w:tcPr>
        <w:tcBorders>
          <w:top w:val="single" w:sz="4" w:space="0" w:color="E0E7EE" w:themeColor="accent6"/>
          <w:bottom w:val="single" w:sz="4" w:space="0" w:color="E0E7EE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0E7EE" w:themeColor="accent6"/>
          <w:left w:val="nil"/>
        </w:tcBorders>
      </w:tcPr>
    </w:tblStylePr>
    <w:tblStylePr w:type="swCell">
      <w:tblPr/>
      <w:tcPr>
        <w:tcBorders>
          <w:top w:val="double" w:sz="4" w:space="0" w:color="E0E7EE" w:themeColor="accent6"/>
          <w:right w:val="nil"/>
        </w:tcBorders>
      </w:tcPr>
    </w:tblStylePr>
  </w:style>
  <w:style w:type="table" w:styleId="ListTable4">
    <w:name w:val="List Table 4"/>
    <w:basedOn w:val="TableNormal"/>
    <w:uiPriority w:val="49"/>
    <w:rsid w:val="00573DFD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4-Accent1">
    <w:name w:val="List Table 4 Accent 1"/>
    <w:basedOn w:val="TableNormal"/>
    <w:uiPriority w:val="49"/>
    <w:rsid w:val="00573DFD"/>
    <w:pPr>
      <w:spacing w:after="0" w:line="240" w:lineRule="auto"/>
    </w:pPr>
    <w:tblPr>
      <w:tblStyleRowBandSize w:val="1"/>
      <w:tblStyleColBandSize w:val="1"/>
      <w:tblBorders>
        <w:top w:val="single" w:sz="4" w:space="0" w:color="4779C3" w:themeColor="accent1" w:themeTint="99"/>
        <w:left w:val="single" w:sz="4" w:space="0" w:color="4779C3" w:themeColor="accent1" w:themeTint="99"/>
        <w:bottom w:val="single" w:sz="4" w:space="0" w:color="4779C3" w:themeColor="accent1" w:themeTint="99"/>
        <w:right w:val="single" w:sz="4" w:space="0" w:color="4779C3" w:themeColor="accent1" w:themeTint="99"/>
        <w:insideH w:val="single" w:sz="4" w:space="0" w:color="4779C3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A3050" w:themeColor="accent1"/>
          <w:left w:val="single" w:sz="4" w:space="0" w:color="1A3050" w:themeColor="accent1"/>
          <w:bottom w:val="single" w:sz="4" w:space="0" w:color="1A3050" w:themeColor="accent1"/>
          <w:right w:val="single" w:sz="4" w:space="0" w:color="1A3050" w:themeColor="accent1"/>
          <w:insideH w:val="nil"/>
        </w:tcBorders>
        <w:shd w:val="clear" w:color="auto" w:fill="1A3050" w:themeFill="accent1"/>
      </w:tcPr>
    </w:tblStylePr>
    <w:tblStylePr w:type="lastRow">
      <w:rPr>
        <w:b/>
        <w:bCs/>
      </w:rPr>
      <w:tblPr/>
      <w:tcPr>
        <w:tcBorders>
          <w:top w:val="double" w:sz="4" w:space="0" w:color="4779C3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2EB" w:themeFill="accent1" w:themeFillTint="33"/>
      </w:tcPr>
    </w:tblStylePr>
    <w:tblStylePr w:type="band1Horz">
      <w:tblPr/>
      <w:tcPr>
        <w:shd w:val="clear" w:color="auto" w:fill="C1D2EB" w:themeFill="accent1" w:themeFillTint="33"/>
      </w:tcPr>
    </w:tblStylePr>
  </w:style>
  <w:style w:type="table" w:styleId="ListTable4-Accent2">
    <w:name w:val="List Table 4 Accent 2"/>
    <w:basedOn w:val="TableNormal"/>
    <w:uiPriority w:val="49"/>
    <w:rsid w:val="00573DFD"/>
    <w:pPr>
      <w:spacing w:after="0" w:line="240" w:lineRule="auto"/>
    </w:pPr>
    <w:tblPr>
      <w:tblStyleRowBandSize w:val="1"/>
      <w:tblStyleColBandSize w:val="1"/>
      <w:tblBorders>
        <w:top w:val="single" w:sz="4" w:space="0" w:color="EBEAE8" w:themeColor="accent2" w:themeTint="99"/>
        <w:left w:val="single" w:sz="4" w:space="0" w:color="EBEAE8" w:themeColor="accent2" w:themeTint="99"/>
        <w:bottom w:val="single" w:sz="4" w:space="0" w:color="EBEAE8" w:themeColor="accent2" w:themeTint="99"/>
        <w:right w:val="single" w:sz="4" w:space="0" w:color="EBEAE8" w:themeColor="accent2" w:themeTint="99"/>
        <w:insideH w:val="single" w:sz="4" w:space="0" w:color="EBEAE8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DFDDD9" w:themeColor="accent2"/>
          <w:left w:val="single" w:sz="4" w:space="0" w:color="DFDDD9" w:themeColor="accent2"/>
          <w:bottom w:val="single" w:sz="4" w:space="0" w:color="DFDDD9" w:themeColor="accent2"/>
          <w:right w:val="single" w:sz="4" w:space="0" w:color="DFDDD9" w:themeColor="accent2"/>
          <w:insideH w:val="nil"/>
        </w:tcBorders>
        <w:shd w:val="clear" w:color="auto" w:fill="DFDDD9" w:themeFill="accent2"/>
      </w:tcPr>
    </w:tblStylePr>
    <w:tblStylePr w:type="lastRow">
      <w:rPr>
        <w:b/>
        <w:bCs/>
      </w:rPr>
      <w:tblPr/>
      <w:tcPr>
        <w:tcBorders>
          <w:top w:val="double" w:sz="4" w:space="0" w:color="EBEAE8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8F7" w:themeFill="accent2" w:themeFillTint="33"/>
      </w:tcPr>
    </w:tblStylePr>
    <w:tblStylePr w:type="band1Horz">
      <w:tblPr/>
      <w:tcPr>
        <w:shd w:val="clear" w:color="auto" w:fill="F8F8F7" w:themeFill="accent2" w:themeFillTint="33"/>
      </w:tcPr>
    </w:tblStylePr>
  </w:style>
  <w:style w:type="table" w:styleId="ListTable4-Accent3">
    <w:name w:val="List Table 4 Accent 3"/>
    <w:basedOn w:val="TableNormal"/>
    <w:uiPriority w:val="49"/>
    <w:rsid w:val="00573DFD"/>
    <w:pPr>
      <w:spacing w:after="0" w:line="240" w:lineRule="auto"/>
    </w:pPr>
    <w:tblPr>
      <w:tblStyleRowBandSize w:val="1"/>
      <w:tblStyleColBandSize w:val="1"/>
      <w:tblBorders>
        <w:top w:val="single" w:sz="4" w:space="0" w:color="88A9C9" w:themeColor="accent3" w:themeTint="99"/>
        <w:left w:val="single" w:sz="4" w:space="0" w:color="88A9C9" w:themeColor="accent3" w:themeTint="99"/>
        <w:bottom w:val="single" w:sz="4" w:space="0" w:color="88A9C9" w:themeColor="accent3" w:themeTint="99"/>
        <w:right w:val="single" w:sz="4" w:space="0" w:color="88A9C9" w:themeColor="accent3" w:themeTint="99"/>
        <w:insideH w:val="single" w:sz="4" w:space="0" w:color="88A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67199" w:themeColor="accent3"/>
          <w:left w:val="single" w:sz="4" w:space="0" w:color="467199" w:themeColor="accent3"/>
          <w:bottom w:val="single" w:sz="4" w:space="0" w:color="467199" w:themeColor="accent3"/>
          <w:right w:val="single" w:sz="4" w:space="0" w:color="467199" w:themeColor="accent3"/>
          <w:insideH w:val="nil"/>
        </w:tcBorders>
        <w:shd w:val="clear" w:color="auto" w:fill="467199" w:themeFill="accent3"/>
      </w:tcPr>
    </w:tblStylePr>
    <w:tblStylePr w:type="lastRow">
      <w:rPr>
        <w:b/>
        <w:bCs/>
      </w:rPr>
      <w:tblPr/>
      <w:tcPr>
        <w:tcBorders>
          <w:top w:val="double" w:sz="4" w:space="0" w:color="88A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7E2ED" w:themeFill="accent3" w:themeFillTint="33"/>
      </w:tcPr>
    </w:tblStylePr>
    <w:tblStylePr w:type="band1Horz">
      <w:tblPr/>
      <w:tcPr>
        <w:shd w:val="clear" w:color="auto" w:fill="D7E2ED" w:themeFill="accent3" w:themeFillTint="33"/>
      </w:tcPr>
    </w:tblStylePr>
  </w:style>
  <w:style w:type="table" w:styleId="ListTable4-Accent4">
    <w:name w:val="List Table 4 Accent 4"/>
    <w:basedOn w:val="TableNormal"/>
    <w:uiPriority w:val="49"/>
    <w:rsid w:val="00573DFD"/>
    <w:pPr>
      <w:spacing w:after="0" w:line="240" w:lineRule="auto"/>
    </w:pPr>
    <w:tblPr>
      <w:tblStyleRowBandSize w:val="1"/>
      <w:tblStyleColBandSize w:val="1"/>
      <w:tblBorders>
        <w:top w:val="single" w:sz="4" w:space="0" w:color="C5D3DE" w:themeColor="accent4" w:themeTint="99"/>
        <w:left w:val="single" w:sz="4" w:space="0" w:color="C5D3DE" w:themeColor="accent4" w:themeTint="99"/>
        <w:bottom w:val="single" w:sz="4" w:space="0" w:color="C5D3DE" w:themeColor="accent4" w:themeTint="99"/>
        <w:right w:val="single" w:sz="4" w:space="0" w:color="C5D3DE" w:themeColor="accent4" w:themeTint="99"/>
        <w:insideH w:val="single" w:sz="4" w:space="0" w:color="C5D3DE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0B6C9" w:themeColor="accent4"/>
          <w:left w:val="single" w:sz="4" w:space="0" w:color="A0B6C9" w:themeColor="accent4"/>
          <w:bottom w:val="single" w:sz="4" w:space="0" w:color="A0B6C9" w:themeColor="accent4"/>
          <w:right w:val="single" w:sz="4" w:space="0" w:color="A0B6C9" w:themeColor="accent4"/>
          <w:insideH w:val="nil"/>
        </w:tcBorders>
        <w:shd w:val="clear" w:color="auto" w:fill="A0B6C9" w:themeFill="accent4"/>
      </w:tcPr>
    </w:tblStylePr>
    <w:tblStylePr w:type="lastRow">
      <w:rPr>
        <w:b/>
        <w:bCs/>
      </w:rPr>
      <w:tblPr/>
      <w:tcPr>
        <w:tcBorders>
          <w:top w:val="double" w:sz="4" w:space="0" w:color="C5D3DE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F0F4" w:themeFill="accent4" w:themeFillTint="33"/>
      </w:tcPr>
    </w:tblStylePr>
    <w:tblStylePr w:type="band1Horz">
      <w:tblPr/>
      <w:tcPr>
        <w:shd w:val="clear" w:color="auto" w:fill="EBF0F4" w:themeFill="accent4" w:themeFillTint="33"/>
      </w:tcPr>
    </w:tblStylePr>
  </w:style>
  <w:style w:type="table" w:styleId="ListTable4-Accent5">
    <w:name w:val="List Table 4 Accent 5"/>
    <w:basedOn w:val="TableNormal"/>
    <w:uiPriority w:val="49"/>
    <w:rsid w:val="00573DFD"/>
    <w:pPr>
      <w:spacing w:after="0" w:line="240" w:lineRule="auto"/>
    </w:pPr>
    <w:tblPr>
      <w:tblStyleRowBandSize w:val="1"/>
      <w:tblStyleColBandSize w:val="1"/>
      <w:tblBorders>
        <w:top w:val="single" w:sz="4" w:space="0" w:color="ACA69C" w:themeColor="accent5" w:themeTint="99"/>
        <w:left w:val="single" w:sz="4" w:space="0" w:color="ACA69C" w:themeColor="accent5" w:themeTint="99"/>
        <w:bottom w:val="single" w:sz="4" w:space="0" w:color="ACA69C" w:themeColor="accent5" w:themeTint="99"/>
        <w:right w:val="single" w:sz="4" w:space="0" w:color="ACA69C" w:themeColor="accent5" w:themeTint="99"/>
        <w:insideH w:val="single" w:sz="4" w:space="0" w:color="ACA69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16B5F" w:themeColor="accent5"/>
          <w:left w:val="single" w:sz="4" w:space="0" w:color="716B5F" w:themeColor="accent5"/>
          <w:bottom w:val="single" w:sz="4" w:space="0" w:color="716B5F" w:themeColor="accent5"/>
          <w:right w:val="single" w:sz="4" w:space="0" w:color="716B5F" w:themeColor="accent5"/>
          <w:insideH w:val="nil"/>
        </w:tcBorders>
        <w:shd w:val="clear" w:color="auto" w:fill="716B5F" w:themeFill="accent5"/>
      </w:tcPr>
    </w:tblStylePr>
    <w:tblStylePr w:type="lastRow">
      <w:rPr>
        <w:b/>
        <w:bCs/>
      </w:rPr>
      <w:tblPr/>
      <w:tcPr>
        <w:tcBorders>
          <w:top w:val="double" w:sz="4" w:space="0" w:color="ACA69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E1DE" w:themeFill="accent5" w:themeFillTint="33"/>
      </w:tcPr>
    </w:tblStylePr>
    <w:tblStylePr w:type="band1Horz">
      <w:tblPr/>
      <w:tcPr>
        <w:shd w:val="clear" w:color="auto" w:fill="E3E1DE" w:themeFill="accent5" w:themeFillTint="33"/>
      </w:tcPr>
    </w:tblStylePr>
  </w:style>
  <w:style w:type="table" w:styleId="ListTable4-Accent6">
    <w:name w:val="List Table 4 Accent 6"/>
    <w:basedOn w:val="TableNormal"/>
    <w:uiPriority w:val="49"/>
    <w:rsid w:val="00573DFD"/>
    <w:pPr>
      <w:spacing w:after="0" w:line="240" w:lineRule="auto"/>
    </w:pPr>
    <w:tblPr>
      <w:tblStyleRowBandSize w:val="1"/>
      <w:tblStyleColBandSize w:val="1"/>
      <w:tblBorders>
        <w:top w:val="single" w:sz="4" w:space="0" w:color="ECF0F4" w:themeColor="accent6" w:themeTint="99"/>
        <w:left w:val="single" w:sz="4" w:space="0" w:color="ECF0F4" w:themeColor="accent6" w:themeTint="99"/>
        <w:bottom w:val="single" w:sz="4" w:space="0" w:color="ECF0F4" w:themeColor="accent6" w:themeTint="99"/>
        <w:right w:val="single" w:sz="4" w:space="0" w:color="ECF0F4" w:themeColor="accent6" w:themeTint="99"/>
        <w:insideH w:val="single" w:sz="4" w:space="0" w:color="ECF0F4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0E7EE" w:themeColor="accent6"/>
          <w:left w:val="single" w:sz="4" w:space="0" w:color="E0E7EE" w:themeColor="accent6"/>
          <w:bottom w:val="single" w:sz="4" w:space="0" w:color="E0E7EE" w:themeColor="accent6"/>
          <w:right w:val="single" w:sz="4" w:space="0" w:color="E0E7EE" w:themeColor="accent6"/>
          <w:insideH w:val="nil"/>
        </w:tcBorders>
        <w:shd w:val="clear" w:color="auto" w:fill="E0E7EE" w:themeFill="accent6"/>
      </w:tcPr>
    </w:tblStylePr>
    <w:tblStylePr w:type="lastRow">
      <w:rPr>
        <w:b/>
        <w:bCs/>
      </w:rPr>
      <w:tblPr/>
      <w:tcPr>
        <w:tcBorders>
          <w:top w:val="double" w:sz="4" w:space="0" w:color="ECF0F4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AFB" w:themeFill="accent6" w:themeFillTint="33"/>
      </w:tcPr>
    </w:tblStylePr>
    <w:tblStylePr w:type="band1Horz">
      <w:tblPr/>
      <w:tcPr>
        <w:shd w:val="clear" w:color="auto" w:fill="F8FAFB" w:themeFill="accent6" w:themeFillTint="33"/>
      </w:tcPr>
    </w:tblStylePr>
  </w:style>
  <w:style w:type="table" w:styleId="ListTable5Dark">
    <w:name w:val="List Table 5 Dark"/>
    <w:basedOn w:val="TableNormal"/>
    <w:uiPriority w:val="50"/>
    <w:rsid w:val="00573DFD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1">
    <w:name w:val="List Table 5 Dark Accent 1"/>
    <w:basedOn w:val="TableNormal"/>
    <w:uiPriority w:val="50"/>
    <w:rsid w:val="00573DFD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1A3050" w:themeColor="accent1"/>
        <w:left w:val="single" w:sz="24" w:space="0" w:color="1A3050" w:themeColor="accent1"/>
        <w:bottom w:val="single" w:sz="24" w:space="0" w:color="1A3050" w:themeColor="accent1"/>
        <w:right w:val="single" w:sz="24" w:space="0" w:color="1A3050" w:themeColor="accent1"/>
      </w:tblBorders>
    </w:tblPr>
    <w:tcPr>
      <w:shd w:val="clear" w:color="auto" w:fill="1A3050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2">
    <w:name w:val="List Table 5 Dark Accent 2"/>
    <w:basedOn w:val="TableNormal"/>
    <w:uiPriority w:val="50"/>
    <w:rsid w:val="00573DFD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DFDDD9" w:themeColor="accent2"/>
        <w:left w:val="single" w:sz="24" w:space="0" w:color="DFDDD9" w:themeColor="accent2"/>
        <w:bottom w:val="single" w:sz="24" w:space="0" w:color="DFDDD9" w:themeColor="accent2"/>
        <w:right w:val="single" w:sz="24" w:space="0" w:color="DFDDD9" w:themeColor="accent2"/>
      </w:tblBorders>
    </w:tblPr>
    <w:tcPr>
      <w:shd w:val="clear" w:color="auto" w:fill="DFDDD9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50"/>
    <w:rsid w:val="00573DFD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467199" w:themeColor="accent3"/>
        <w:left w:val="single" w:sz="24" w:space="0" w:color="467199" w:themeColor="accent3"/>
        <w:bottom w:val="single" w:sz="24" w:space="0" w:color="467199" w:themeColor="accent3"/>
        <w:right w:val="single" w:sz="24" w:space="0" w:color="467199" w:themeColor="accent3"/>
      </w:tblBorders>
    </w:tblPr>
    <w:tcPr>
      <w:shd w:val="clear" w:color="auto" w:fill="467199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4">
    <w:name w:val="List Table 5 Dark Accent 4"/>
    <w:basedOn w:val="TableNormal"/>
    <w:uiPriority w:val="50"/>
    <w:rsid w:val="00573DFD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A0B6C9" w:themeColor="accent4"/>
        <w:left w:val="single" w:sz="24" w:space="0" w:color="A0B6C9" w:themeColor="accent4"/>
        <w:bottom w:val="single" w:sz="24" w:space="0" w:color="A0B6C9" w:themeColor="accent4"/>
        <w:right w:val="single" w:sz="24" w:space="0" w:color="A0B6C9" w:themeColor="accent4"/>
      </w:tblBorders>
    </w:tblPr>
    <w:tcPr>
      <w:shd w:val="clear" w:color="auto" w:fill="A0B6C9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5">
    <w:name w:val="List Table 5 Dark Accent 5"/>
    <w:basedOn w:val="TableNormal"/>
    <w:uiPriority w:val="50"/>
    <w:rsid w:val="00573DFD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716B5F" w:themeColor="accent5"/>
        <w:left w:val="single" w:sz="24" w:space="0" w:color="716B5F" w:themeColor="accent5"/>
        <w:bottom w:val="single" w:sz="24" w:space="0" w:color="716B5F" w:themeColor="accent5"/>
        <w:right w:val="single" w:sz="24" w:space="0" w:color="716B5F" w:themeColor="accent5"/>
      </w:tblBorders>
    </w:tblPr>
    <w:tcPr>
      <w:shd w:val="clear" w:color="auto" w:fill="716B5F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6">
    <w:name w:val="List Table 5 Dark Accent 6"/>
    <w:basedOn w:val="TableNormal"/>
    <w:uiPriority w:val="50"/>
    <w:rsid w:val="00573DFD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E0E7EE" w:themeColor="accent6"/>
        <w:left w:val="single" w:sz="24" w:space="0" w:color="E0E7EE" w:themeColor="accent6"/>
        <w:bottom w:val="single" w:sz="24" w:space="0" w:color="E0E7EE" w:themeColor="accent6"/>
        <w:right w:val="single" w:sz="24" w:space="0" w:color="E0E7EE" w:themeColor="accent6"/>
      </w:tblBorders>
    </w:tblPr>
    <w:tcPr>
      <w:shd w:val="clear" w:color="auto" w:fill="E0E7EE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">
    <w:name w:val="List Table 6 Colorful"/>
    <w:basedOn w:val="TableNormal"/>
    <w:uiPriority w:val="51"/>
    <w:rsid w:val="00573DFD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6Colorful-Accent1">
    <w:name w:val="List Table 6 Colorful Accent 1"/>
    <w:basedOn w:val="TableNormal"/>
    <w:uiPriority w:val="51"/>
    <w:rsid w:val="00573DFD"/>
    <w:pPr>
      <w:spacing w:after="0" w:line="240" w:lineRule="auto"/>
    </w:pPr>
    <w:rPr>
      <w:color w:val="13233B" w:themeColor="accent1" w:themeShade="BF"/>
    </w:rPr>
    <w:tblPr>
      <w:tblStyleRowBandSize w:val="1"/>
      <w:tblStyleColBandSize w:val="1"/>
      <w:tblBorders>
        <w:top w:val="single" w:sz="4" w:space="0" w:color="1A3050" w:themeColor="accent1"/>
        <w:bottom w:val="single" w:sz="4" w:space="0" w:color="1A3050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1A3050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1A3050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2EB" w:themeFill="accent1" w:themeFillTint="33"/>
      </w:tcPr>
    </w:tblStylePr>
    <w:tblStylePr w:type="band1Horz">
      <w:tblPr/>
      <w:tcPr>
        <w:shd w:val="clear" w:color="auto" w:fill="C1D2EB" w:themeFill="accent1" w:themeFillTint="33"/>
      </w:tcPr>
    </w:tblStylePr>
  </w:style>
  <w:style w:type="table" w:styleId="ListTable6Colorful-Accent2">
    <w:name w:val="List Table 6 Colorful Accent 2"/>
    <w:basedOn w:val="TableNormal"/>
    <w:uiPriority w:val="51"/>
    <w:rsid w:val="00573DFD"/>
    <w:pPr>
      <w:spacing w:after="0" w:line="240" w:lineRule="auto"/>
    </w:pPr>
    <w:rPr>
      <w:color w:val="ACA79C" w:themeColor="accent2" w:themeShade="BF"/>
    </w:rPr>
    <w:tblPr>
      <w:tblStyleRowBandSize w:val="1"/>
      <w:tblStyleColBandSize w:val="1"/>
      <w:tblBorders>
        <w:top w:val="single" w:sz="4" w:space="0" w:color="DFDDD9" w:themeColor="accent2"/>
        <w:bottom w:val="single" w:sz="4" w:space="0" w:color="DFDDD9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DFDDD9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DFDDD9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8F7" w:themeFill="accent2" w:themeFillTint="33"/>
      </w:tcPr>
    </w:tblStylePr>
    <w:tblStylePr w:type="band1Horz">
      <w:tblPr/>
      <w:tcPr>
        <w:shd w:val="clear" w:color="auto" w:fill="F8F8F7" w:themeFill="accent2" w:themeFillTint="33"/>
      </w:tcPr>
    </w:tblStylePr>
  </w:style>
  <w:style w:type="table" w:styleId="ListTable6Colorful-Accent3">
    <w:name w:val="List Table 6 Colorful Accent 3"/>
    <w:basedOn w:val="TableNormal"/>
    <w:uiPriority w:val="51"/>
    <w:rsid w:val="00573DFD"/>
    <w:pPr>
      <w:spacing w:after="0" w:line="240" w:lineRule="auto"/>
    </w:pPr>
    <w:rPr>
      <w:color w:val="345472" w:themeColor="accent3" w:themeShade="BF"/>
    </w:rPr>
    <w:tblPr>
      <w:tblStyleRowBandSize w:val="1"/>
      <w:tblStyleColBandSize w:val="1"/>
      <w:tblBorders>
        <w:top w:val="single" w:sz="4" w:space="0" w:color="467199" w:themeColor="accent3"/>
        <w:bottom w:val="single" w:sz="4" w:space="0" w:color="467199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467199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46719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7E2ED" w:themeFill="accent3" w:themeFillTint="33"/>
      </w:tcPr>
    </w:tblStylePr>
    <w:tblStylePr w:type="band1Horz">
      <w:tblPr/>
      <w:tcPr>
        <w:shd w:val="clear" w:color="auto" w:fill="D7E2ED" w:themeFill="accent3" w:themeFillTint="33"/>
      </w:tcPr>
    </w:tblStylePr>
  </w:style>
  <w:style w:type="table" w:styleId="ListTable6Colorful-Accent4">
    <w:name w:val="List Table 6 Colorful Accent 4"/>
    <w:basedOn w:val="TableNormal"/>
    <w:uiPriority w:val="51"/>
    <w:rsid w:val="00573DFD"/>
    <w:pPr>
      <w:spacing w:after="0" w:line="240" w:lineRule="auto"/>
    </w:pPr>
    <w:rPr>
      <w:color w:val="6689A8" w:themeColor="accent4" w:themeShade="BF"/>
    </w:rPr>
    <w:tblPr>
      <w:tblStyleRowBandSize w:val="1"/>
      <w:tblStyleColBandSize w:val="1"/>
      <w:tblBorders>
        <w:top w:val="single" w:sz="4" w:space="0" w:color="A0B6C9" w:themeColor="accent4"/>
        <w:bottom w:val="single" w:sz="4" w:space="0" w:color="A0B6C9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A0B6C9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A0B6C9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F0F4" w:themeFill="accent4" w:themeFillTint="33"/>
      </w:tcPr>
    </w:tblStylePr>
    <w:tblStylePr w:type="band1Horz">
      <w:tblPr/>
      <w:tcPr>
        <w:shd w:val="clear" w:color="auto" w:fill="EBF0F4" w:themeFill="accent4" w:themeFillTint="33"/>
      </w:tcPr>
    </w:tblStylePr>
  </w:style>
  <w:style w:type="table" w:styleId="ListTable6Colorful-Accent5">
    <w:name w:val="List Table 6 Colorful Accent 5"/>
    <w:basedOn w:val="TableNormal"/>
    <w:uiPriority w:val="51"/>
    <w:rsid w:val="00573DFD"/>
    <w:pPr>
      <w:spacing w:after="0" w:line="240" w:lineRule="auto"/>
    </w:pPr>
    <w:rPr>
      <w:color w:val="545047" w:themeColor="accent5" w:themeShade="BF"/>
    </w:rPr>
    <w:tblPr>
      <w:tblStyleRowBandSize w:val="1"/>
      <w:tblStyleColBandSize w:val="1"/>
      <w:tblBorders>
        <w:top w:val="single" w:sz="4" w:space="0" w:color="716B5F" w:themeColor="accent5"/>
        <w:bottom w:val="single" w:sz="4" w:space="0" w:color="716B5F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716B5F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716B5F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E1DE" w:themeFill="accent5" w:themeFillTint="33"/>
      </w:tcPr>
    </w:tblStylePr>
    <w:tblStylePr w:type="band1Horz">
      <w:tblPr/>
      <w:tcPr>
        <w:shd w:val="clear" w:color="auto" w:fill="E3E1DE" w:themeFill="accent5" w:themeFillTint="33"/>
      </w:tcPr>
    </w:tblStylePr>
  </w:style>
  <w:style w:type="table" w:styleId="ListTable6Colorful-Accent6">
    <w:name w:val="List Table 6 Colorful Accent 6"/>
    <w:basedOn w:val="TableNormal"/>
    <w:uiPriority w:val="51"/>
    <w:rsid w:val="00573DFD"/>
    <w:pPr>
      <w:spacing w:after="0" w:line="240" w:lineRule="auto"/>
    </w:pPr>
    <w:rPr>
      <w:color w:val="95ACC5" w:themeColor="accent6" w:themeShade="BF"/>
    </w:rPr>
    <w:tblPr>
      <w:tblStyleRowBandSize w:val="1"/>
      <w:tblStyleColBandSize w:val="1"/>
      <w:tblBorders>
        <w:top w:val="single" w:sz="4" w:space="0" w:color="E0E7EE" w:themeColor="accent6"/>
        <w:bottom w:val="single" w:sz="4" w:space="0" w:color="E0E7EE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E0E7EE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E0E7EE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AFB" w:themeFill="accent6" w:themeFillTint="33"/>
      </w:tcPr>
    </w:tblStylePr>
    <w:tblStylePr w:type="band1Horz">
      <w:tblPr/>
      <w:tcPr>
        <w:shd w:val="clear" w:color="auto" w:fill="F8FAFB" w:themeFill="accent6" w:themeFillTint="33"/>
      </w:tcPr>
    </w:tblStylePr>
  </w:style>
  <w:style w:type="table" w:styleId="ListTable7Colorful">
    <w:name w:val="List Table 7 Colorful"/>
    <w:basedOn w:val="TableNormal"/>
    <w:uiPriority w:val="52"/>
    <w:rsid w:val="00573DFD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1">
    <w:name w:val="List Table 7 Colorful Accent 1"/>
    <w:basedOn w:val="TableNormal"/>
    <w:uiPriority w:val="52"/>
    <w:rsid w:val="00573DFD"/>
    <w:pPr>
      <w:spacing w:after="0" w:line="240" w:lineRule="auto"/>
    </w:pPr>
    <w:rPr>
      <w:color w:val="13233B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1A3050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1A3050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1A3050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1A3050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C1D2EB" w:themeFill="accent1" w:themeFillTint="33"/>
      </w:tcPr>
    </w:tblStylePr>
    <w:tblStylePr w:type="band1Horz">
      <w:tblPr/>
      <w:tcPr>
        <w:shd w:val="clear" w:color="auto" w:fill="C1D2EB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2">
    <w:name w:val="List Table 7 Colorful Accent 2"/>
    <w:basedOn w:val="TableNormal"/>
    <w:uiPriority w:val="52"/>
    <w:rsid w:val="00573DFD"/>
    <w:pPr>
      <w:spacing w:after="0" w:line="240" w:lineRule="auto"/>
    </w:pPr>
    <w:rPr>
      <w:color w:val="ACA79C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DFDDD9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DFDDD9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DFDDD9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DFDDD9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8F8F7" w:themeFill="accent2" w:themeFillTint="33"/>
      </w:tcPr>
    </w:tblStylePr>
    <w:tblStylePr w:type="band1Horz">
      <w:tblPr/>
      <w:tcPr>
        <w:shd w:val="clear" w:color="auto" w:fill="F8F8F7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3">
    <w:name w:val="List Table 7 Colorful Accent 3"/>
    <w:basedOn w:val="TableNormal"/>
    <w:uiPriority w:val="52"/>
    <w:rsid w:val="00573DFD"/>
    <w:pPr>
      <w:spacing w:after="0" w:line="240" w:lineRule="auto"/>
    </w:pPr>
    <w:rPr>
      <w:color w:val="345472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67199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67199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67199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67199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D7E2ED" w:themeFill="accent3" w:themeFillTint="33"/>
      </w:tcPr>
    </w:tblStylePr>
    <w:tblStylePr w:type="band1Horz">
      <w:tblPr/>
      <w:tcPr>
        <w:shd w:val="clear" w:color="auto" w:fill="D7E2ED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4">
    <w:name w:val="List Table 7 Colorful Accent 4"/>
    <w:basedOn w:val="TableNormal"/>
    <w:uiPriority w:val="52"/>
    <w:rsid w:val="00573DFD"/>
    <w:pPr>
      <w:spacing w:after="0" w:line="240" w:lineRule="auto"/>
    </w:pPr>
    <w:rPr>
      <w:color w:val="6689A8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A0B6C9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A0B6C9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A0B6C9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A0B6C9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BF0F4" w:themeFill="accent4" w:themeFillTint="33"/>
      </w:tcPr>
    </w:tblStylePr>
    <w:tblStylePr w:type="band1Horz">
      <w:tblPr/>
      <w:tcPr>
        <w:shd w:val="clear" w:color="auto" w:fill="EBF0F4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5">
    <w:name w:val="List Table 7 Colorful Accent 5"/>
    <w:basedOn w:val="TableNormal"/>
    <w:uiPriority w:val="52"/>
    <w:rsid w:val="00573DFD"/>
    <w:pPr>
      <w:spacing w:after="0" w:line="240" w:lineRule="auto"/>
    </w:pPr>
    <w:rPr>
      <w:color w:val="545047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16B5F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16B5F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16B5F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16B5F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E3E1DE" w:themeFill="accent5" w:themeFillTint="33"/>
      </w:tcPr>
    </w:tblStylePr>
    <w:tblStylePr w:type="band1Horz">
      <w:tblPr/>
      <w:tcPr>
        <w:shd w:val="clear" w:color="auto" w:fill="E3E1DE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6">
    <w:name w:val="List Table 7 Colorful Accent 6"/>
    <w:basedOn w:val="TableNormal"/>
    <w:uiPriority w:val="52"/>
    <w:rsid w:val="00573DFD"/>
    <w:pPr>
      <w:spacing w:after="0" w:line="240" w:lineRule="auto"/>
    </w:pPr>
    <w:rPr>
      <w:color w:val="95ACC5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0E7EE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0E7EE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0E7EE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0E7EE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F8FAFB" w:themeFill="accent6" w:themeFillTint="33"/>
      </w:tcPr>
    </w:tblStylePr>
    <w:tblStylePr w:type="band1Horz">
      <w:tblPr/>
      <w:tcPr>
        <w:shd w:val="clear" w:color="auto" w:fill="F8FAFB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Bibliography">
    <w:name w:val="Bibliography"/>
    <w:basedOn w:val="Normal"/>
    <w:next w:val="Normal"/>
    <w:uiPriority w:val="37"/>
    <w:semiHidden/>
    <w:unhideWhenUsed/>
    <w:rsid w:val="00573DFD"/>
  </w:style>
  <w:style w:type="table" w:styleId="LightList">
    <w:name w:val="Light List"/>
    <w:basedOn w:val="TableNormal"/>
    <w:uiPriority w:val="61"/>
    <w:semiHidden/>
    <w:unhideWhenUsed/>
    <w:rsid w:val="00573DFD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semiHidden/>
    <w:unhideWhenUsed/>
    <w:rsid w:val="00573DFD"/>
    <w:pPr>
      <w:spacing w:after="0" w:line="240" w:lineRule="auto"/>
    </w:pPr>
    <w:tblPr>
      <w:tblStyleRowBandSize w:val="1"/>
      <w:tblStyleColBandSize w:val="1"/>
      <w:tblBorders>
        <w:top w:val="single" w:sz="8" w:space="0" w:color="1A3050" w:themeColor="accent1"/>
        <w:left w:val="single" w:sz="8" w:space="0" w:color="1A3050" w:themeColor="accent1"/>
        <w:bottom w:val="single" w:sz="8" w:space="0" w:color="1A3050" w:themeColor="accent1"/>
        <w:right w:val="single" w:sz="8" w:space="0" w:color="1A3050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1A3050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A3050" w:themeColor="accent1"/>
          <w:left w:val="single" w:sz="8" w:space="0" w:color="1A3050" w:themeColor="accent1"/>
          <w:bottom w:val="single" w:sz="8" w:space="0" w:color="1A3050" w:themeColor="accent1"/>
          <w:right w:val="single" w:sz="8" w:space="0" w:color="1A3050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1A3050" w:themeColor="accent1"/>
          <w:left w:val="single" w:sz="8" w:space="0" w:color="1A3050" w:themeColor="accent1"/>
          <w:bottom w:val="single" w:sz="8" w:space="0" w:color="1A3050" w:themeColor="accent1"/>
          <w:right w:val="single" w:sz="8" w:space="0" w:color="1A3050" w:themeColor="accent1"/>
        </w:tcBorders>
      </w:tcPr>
    </w:tblStylePr>
    <w:tblStylePr w:type="band1Horz">
      <w:tblPr/>
      <w:tcPr>
        <w:tcBorders>
          <w:top w:val="single" w:sz="8" w:space="0" w:color="1A3050" w:themeColor="accent1"/>
          <w:left w:val="single" w:sz="8" w:space="0" w:color="1A3050" w:themeColor="accent1"/>
          <w:bottom w:val="single" w:sz="8" w:space="0" w:color="1A3050" w:themeColor="accent1"/>
          <w:right w:val="single" w:sz="8" w:space="0" w:color="1A3050" w:themeColor="accent1"/>
        </w:tcBorders>
      </w:tcPr>
    </w:tblStylePr>
  </w:style>
  <w:style w:type="table" w:styleId="LightList-Accent2">
    <w:name w:val="Light List Accent 2"/>
    <w:basedOn w:val="TableNormal"/>
    <w:uiPriority w:val="61"/>
    <w:semiHidden/>
    <w:unhideWhenUsed/>
    <w:rsid w:val="00573DFD"/>
    <w:pPr>
      <w:spacing w:after="0" w:line="240" w:lineRule="auto"/>
    </w:pPr>
    <w:tblPr>
      <w:tblStyleRowBandSize w:val="1"/>
      <w:tblStyleColBandSize w:val="1"/>
      <w:tblBorders>
        <w:top w:val="single" w:sz="8" w:space="0" w:color="DFDDD9" w:themeColor="accent2"/>
        <w:left w:val="single" w:sz="8" w:space="0" w:color="DFDDD9" w:themeColor="accent2"/>
        <w:bottom w:val="single" w:sz="8" w:space="0" w:color="DFDDD9" w:themeColor="accent2"/>
        <w:right w:val="single" w:sz="8" w:space="0" w:color="DFDDD9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DFDDD9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FDDD9" w:themeColor="accent2"/>
          <w:left w:val="single" w:sz="8" w:space="0" w:color="DFDDD9" w:themeColor="accent2"/>
          <w:bottom w:val="single" w:sz="8" w:space="0" w:color="DFDDD9" w:themeColor="accent2"/>
          <w:right w:val="single" w:sz="8" w:space="0" w:color="DFDDD9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DFDDD9" w:themeColor="accent2"/>
          <w:left w:val="single" w:sz="8" w:space="0" w:color="DFDDD9" w:themeColor="accent2"/>
          <w:bottom w:val="single" w:sz="8" w:space="0" w:color="DFDDD9" w:themeColor="accent2"/>
          <w:right w:val="single" w:sz="8" w:space="0" w:color="DFDDD9" w:themeColor="accent2"/>
        </w:tcBorders>
      </w:tcPr>
    </w:tblStylePr>
    <w:tblStylePr w:type="band1Horz">
      <w:tblPr/>
      <w:tcPr>
        <w:tcBorders>
          <w:top w:val="single" w:sz="8" w:space="0" w:color="DFDDD9" w:themeColor="accent2"/>
          <w:left w:val="single" w:sz="8" w:space="0" w:color="DFDDD9" w:themeColor="accent2"/>
          <w:bottom w:val="single" w:sz="8" w:space="0" w:color="DFDDD9" w:themeColor="accent2"/>
          <w:right w:val="single" w:sz="8" w:space="0" w:color="DFDDD9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unhideWhenUsed/>
    <w:rsid w:val="00573DFD"/>
    <w:pPr>
      <w:spacing w:after="0" w:line="240" w:lineRule="auto"/>
    </w:pPr>
    <w:tblPr>
      <w:tblStyleRowBandSize w:val="1"/>
      <w:tblStyleColBandSize w:val="1"/>
      <w:tblBorders>
        <w:top w:val="single" w:sz="8" w:space="0" w:color="467199" w:themeColor="accent3"/>
        <w:left w:val="single" w:sz="8" w:space="0" w:color="467199" w:themeColor="accent3"/>
        <w:bottom w:val="single" w:sz="8" w:space="0" w:color="467199" w:themeColor="accent3"/>
        <w:right w:val="single" w:sz="8" w:space="0" w:color="46719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6719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67199" w:themeColor="accent3"/>
          <w:left w:val="single" w:sz="8" w:space="0" w:color="467199" w:themeColor="accent3"/>
          <w:bottom w:val="single" w:sz="8" w:space="0" w:color="467199" w:themeColor="accent3"/>
          <w:right w:val="single" w:sz="8" w:space="0" w:color="46719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67199" w:themeColor="accent3"/>
          <w:left w:val="single" w:sz="8" w:space="0" w:color="467199" w:themeColor="accent3"/>
          <w:bottom w:val="single" w:sz="8" w:space="0" w:color="467199" w:themeColor="accent3"/>
          <w:right w:val="single" w:sz="8" w:space="0" w:color="467199" w:themeColor="accent3"/>
        </w:tcBorders>
      </w:tcPr>
    </w:tblStylePr>
    <w:tblStylePr w:type="band1Horz">
      <w:tblPr/>
      <w:tcPr>
        <w:tcBorders>
          <w:top w:val="single" w:sz="8" w:space="0" w:color="467199" w:themeColor="accent3"/>
          <w:left w:val="single" w:sz="8" w:space="0" w:color="467199" w:themeColor="accent3"/>
          <w:bottom w:val="single" w:sz="8" w:space="0" w:color="467199" w:themeColor="accent3"/>
          <w:right w:val="single" w:sz="8" w:space="0" w:color="467199" w:themeColor="accent3"/>
        </w:tcBorders>
      </w:tcPr>
    </w:tblStylePr>
  </w:style>
  <w:style w:type="table" w:styleId="LightList-Accent4">
    <w:name w:val="Light List Accent 4"/>
    <w:basedOn w:val="TableNormal"/>
    <w:uiPriority w:val="61"/>
    <w:semiHidden/>
    <w:unhideWhenUsed/>
    <w:rsid w:val="00573DFD"/>
    <w:pPr>
      <w:spacing w:after="0" w:line="240" w:lineRule="auto"/>
    </w:pPr>
    <w:tblPr>
      <w:tblStyleRowBandSize w:val="1"/>
      <w:tblStyleColBandSize w:val="1"/>
      <w:tblBorders>
        <w:top w:val="single" w:sz="8" w:space="0" w:color="A0B6C9" w:themeColor="accent4"/>
        <w:left w:val="single" w:sz="8" w:space="0" w:color="A0B6C9" w:themeColor="accent4"/>
        <w:bottom w:val="single" w:sz="8" w:space="0" w:color="A0B6C9" w:themeColor="accent4"/>
        <w:right w:val="single" w:sz="8" w:space="0" w:color="A0B6C9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0B6C9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0B6C9" w:themeColor="accent4"/>
          <w:left w:val="single" w:sz="8" w:space="0" w:color="A0B6C9" w:themeColor="accent4"/>
          <w:bottom w:val="single" w:sz="8" w:space="0" w:color="A0B6C9" w:themeColor="accent4"/>
          <w:right w:val="single" w:sz="8" w:space="0" w:color="A0B6C9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0B6C9" w:themeColor="accent4"/>
          <w:left w:val="single" w:sz="8" w:space="0" w:color="A0B6C9" w:themeColor="accent4"/>
          <w:bottom w:val="single" w:sz="8" w:space="0" w:color="A0B6C9" w:themeColor="accent4"/>
          <w:right w:val="single" w:sz="8" w:space="0" w:color="A0B6C9" w:themeColor="accent4"/>
        </w:tcBorders>
      </w:tcPr>
    </w:tblStylePr>
    <w:tblStylePr w:type="band1Horz">
      <w:tblPr/>
      <w:tcPr>
        <w:tcBorders>
          <w:top w:val="single" w:sz="8" w:space="0" w:color="A0B6C9" w:themeColor="accent4"/>
          <w:left w:val="single" w:sz="8" w:space="0" w:color="A0B6C9" w:themeColor="accent4"/>
          <w:bottom w:val="single" w:sz="8" w:space="0" w:color="A0B6C9" w:themeColor="accent4"/>
          <w:right w:val="single" w:sz="8" w:space="0" w:color="A0B6C9" w:themeColor="accent4"/>
        </w:tcBorders>
      </w:tcPr>
    </w:tblStylePr>
  </w:style>
  <w:style w:type="table" w:styleId="LightList-Accent5">
    <w:name w:val="Light List Accent 5"/>
    <w:basedOn w:val="TableNormal"/>
    <w:uiPriority w:val="61"/>
    <w:semiHidden/>
    <w:unhideWhenUsed/>
    <w:rsid w:val="00573DFD"/>
    <w:pPr>
      <w:spacing w:after="0" w:line="240" w:lineRule="auto"/>
    </w:pPr>
    <w:tblPr>
      <w:tblStyleRowBandSize w:val="1"/>
      <w:tblStyleColBandSize w:val="1"/>
      <w:tblBorders>
        <w:top w:val="single" w:sz="8" w:space="0" w:color="716B5F" w:themeColor="accent5"/>
        <w:left w:val="single" w:sz="8" w:space="0" w:color="716B5F" w:themeColor="accent5"/>
        <w:bottom w:val="single" w:sz="8" w:space="0" w:color="716B5F" w:themeColor="accent5"/>
        <w:right w:val="single" w:sz="8" w:space="0" w:color="716B5F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716B5F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16B5F" w:themeColor="accent5"/>
          <w:left w:val="single" w:sz="8" w:space="0" w:color="716B5F" w:themeColor="accent5"/>
          <w:bottom w:val="single" w:sz="8" w:space="0" w:color="716B5F" w:themeColor="accent5"/>
          <w:right w:val="single" w:sz="8" w:space="0" w:color="716B5F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716B5F" w:themeColor="accent5"/>
          <w:left w:val="single" w:sz="8" w:space="0" w:color="716B5F" w:themeColor="accent5"/>
          <w:bottom w:val="single" w:sz="8" w:space="0" w:color="716B5F" w:themeColor="accent5"/>
          <w:right w:val="single" w:sz="8" w:space="0" w:color="716B5F" w:themeColor="accent5"/>
        </w:tcBorders>
      </w:tcPr>
    </w:tblStylePr>
    <w:tblStylePr w:type="band1Horz">
      <w:tblPr/>
      <w:tcPr>
        <w:tcBorders>
          <w:top w:val="single" w:sz="8" w:space="0" w:color="716B5F" w:themeColor="accent5"/>
          <w:left w:val="single" w:sz="8" w:space="0" w:color="716B5F" w:themeColor="accent5"/>
          <w:bottom w:val="single" w:sz="8" w:space="0" w:color="716B5F" w:themeColor="accent5"/>
          <w:right w:val="single" w:sz="8" w:space="0" w:color="716B5F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unhideWhenUsed/>
    <w:rsid w:val="00573DFD"/>
    <w:pPr>
      <w:spacing w:after="0" w:line="240" w:lineRule="auto"/>
    </w:pPr>
    <w:tblPr>
      <w:tblStyleRowBandSize w:val="1"/>
      <w:tblStyleColBandSize w:val="1"/>
      <w:tblBorders>
        <w:top w:val="single" w:sz="8" w:space="0" w:color="E0E7EE" w:themeColor="accent6"/>
        <w:left w:val="single" w:sz="8" w:space="0" w:color="E0E7EE" w:themeColor="accent6"/>
        <w:bottom w:val="single" w:sz="8" w:space="0" w:color="E0E7EE" w:themeColor="accent6"/>
        <w:right w:val="single" w:sz="8" w:space="0" w:color="E0E7EE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0E7EE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0E7EE" w:themeColor="accent6"/>
          <w:left w:val="single" w:sz="8" w:space="0" w:color="E0E7EE" w:themeColor="accent6"/>
          <w:bottom w:val="single" w:sz="8" w:space="0" w:color="E0E7EE" w:themeColor="accent6"/>
          <w:right w:val="single" w:sz="8" w:space="0" w:color="E0E7EE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0E7EE" w:themeColor="accent6"/>
          <w:left w:val="single" w:sz="8" w:space="0" w:color="E0E7EE" w:themeColor="accent6"/>
          <w:bottom w:val="single" w:sz="8" w:space="0" w:color="E0E7EE" w:themeColor="accent6"/>
          <w:right w:val="single" w:sz="8" w:space="0" w:color="E0E7EE" w:themeColor="accent6"/>
        </w:tcBorders>
      </w:tcPr>
    </w:tblStylePr>
    <w:tblStylePr w:type="band1Horz">
      <w:tblPr/>
      <w:tcPr>
        <w:tcBorders>
          <w:top w:val="single" w:sz="8" w:space="0" w:color="E0E7EE" w:themeColor="accent6"/>
          <w:left w:val="single" w:sz="8" w:space="0" w:color="E0E7EE" w:themeColor="accent6"/>
          <w:bottom w:val="single" w:sz="8" w:space="0" w:color="E0E7EE" w:themeColor="accent6"/>
          <w:right w:val="single" w:sz="8" w:space="0" w:color="E0E7EE" w:themeColor="accent6"/>
        </w:tcBorders>
      </w:tcPr>
    </w:tblStylePr>
  </w:style>
  <w:style w:type="table" w:styleId="LightShading">
    <w:name w:val="Light Shading"/>
    <w:basedOn w:val="TableNormal"/>
    <w:uiPriority w:val="60"/>
    <w:semiHidden/>
    <w:unhideWhenUsed/>
    <w:rsid w:val="00573DFD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semiHidden/>
    <w:unhideWhenUsed/>
    <w:rsid w:val="00573DFD"/>
    <w:pPr>
      <w:spacing w:after="0" w:line="240" w:lineRule="auto"/>
    </w:pPr>
    <w:rPr>
      <w:color w:val="13233B" w:themeColor="accent1" w:themeShade="BF"/>
    </w:rPr>
    <w:tblPr>
      <w:tblStyleRowBandSize w:val="1"/>
      <w:tblStyleColBandSize w:val="1"/>
      <w:tblBorders>
        <w:top w:val="single" w:sz="8" w:space="0" w:color="1A3050" w:themeColor="accent1"/>
        <w:bottom w:val="single" w:sz="8" w:space="0" w:color="1A3050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A3050" w:themeColor="accent1"/>
          <w:left w:val="nil"/>
          <w:bottom w:val="single" w:sz="8" w:space="0" w:color="1A3050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A3050" w:themeColor="accent1"/>
          <w:left w:val="nil"/>
          <w:bottom w:val="single" w:sz="8" w:space="0" w:color="1A3050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3C8E6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3C8E6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unhideWhenUsed/>
    <w:rsid w:val="00573DFD"/>
    <w:pPr>
      <w:spacing w:after="0" w:line="240" w:lineRule="auto"/>
    </w:pPr>
    <w:rPr>
      <w:color w:val="ACA79C" w:themeColor="accent2" w:themeShade="BF"/>
    </w:rPr>
    <w:tblPr>
      <w:tblStyleRowBandSize w:val="1"/>
      <w:tblStyleColBandSize w:val="1"/>
      <w:tblBorders>
        <w:top w:val="single" w:sz="8" w:space="0" w:color="DFDDD9" w:themeColor="accent2"/>
        <w:bottom w:val="single" w:sz="8" w:space="0" w:color="DFDDD9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FDDD9" w:themeColor="accent2"/>
          <w:left w:val="nil"/>
          <w:bottom w:val="single" w:sz="8" w:space="0" w:color="DFDDD9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FDDD9" w:themeColor="accent2"/>
          <w:left w:val="nil"/>
          <w:bottom w:val="single" w:sz="8" w:space="0" w:color="DFDDD9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7F6F5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7F6F5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unhideWhenUsed/>
    <w:rsid w:val="00573DFD"/>
    <w:pPr>
      <w:spacing w:after="0" w:line="240" w:lineRule="auto"/>
    </w:pPr>
    <w:rPr>
      <w:color w:val="345472" w:themeColor="accent3" w:themeShade="BF"/>
    </w:rPr>
    <w:tblPr>
      <w:tblStyleRowBandSize w:val="1"/>
      <w:tblStyleColBandSize w:val="1"/>
      <w:tblBorders>
        <w:top w:val="single" w:sz="8" w:space="0" w:color="467199" w:themeColor="accent3"/>
        <w:bottom w:val="single" w:sz="8" w:space="0" w:color="46719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67199" w:themeColor="accent3"/>
          <w:left w:val="nil"/>
          <w:bottom w:val="single" w:sz="8" w:space="0" w:color="46719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67199" w:themeColor="accent3"/>
          <w:left w:val="nil"/>
          <w:bottom w:val="single" w:sz="8" w:space="0" w:color="46719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EDBE8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EDBE8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unhideWhenUsed/>
    <w:rsid w:val="00573DFD"/>
    <w:pPr>
      <w:spacing w:after="0" w:line="240" w:lineRule="auto"/>
    </w:pPr>
    <w:rPr>
      <w:color w:val="6689A8" w:themeColor="accent4" w:themeShade="BF"/>
    </w:rPr>
    <w:tblPr>
      <w:tblStyleRowBandSize w:val="1"/>
      <w:tblStyleColBandSize w:val="1"/>
      <w:tblBorders>
        <w:top w:val="single" w:sz="8" w:space="0" w:color="A0B6C9" w:themeColor="accent4"/>
        <w:bottom w:val="single" w:sz="8" w:space="0" w:color="A0B6C9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0B6C9" w:themeColor="accent4"/>
          <w:left w:val="nil"/>
          <w:bottom w:val="single" w:sz="8" w:space="0" w:color="A0B6C9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0B6C9" w:themeColor="accent4"/>
          <w:left w:val="nil"/>
          <w:bottom w:val="single" w:sz="8" w:space="0" w:color="A0B6C9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7ECF1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7ECF1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unhideWhenUsed/>
    <w:rsid w:val="00573DFD"/>
    <w:pPr>
      <w:spacing w:after="0" w:line="240" w:lineRule="auto"/>
    </w:pPr>
    <w:rPr>
      <w:color w:val="545047" w:themeColor="accent5" w:themeShade="BF"/>
    </w:rPr>
    <w:tblPr>
      <w:tblStyleRowBandSize w:val="1"/>
      <w:tblStyleColBandSize w:val="1"/>
      <w:tblBorders>
        <w:top w:val="single" w:sz="8" w:space="0" w:color="716B5F" w:themeColor="accent5"/>
        <w:bottom w:val="single" w:sz="8" w:space="0" w:color="716B5F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16B5F" w:themeColor="accent5"/>
          <w:left w:val="nil"/>
          <w:bottom w:val="single" w:sz="8" w:space="0" w:color="716B5F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16B5F" w:themeColor="accent5"/>
          <w:left w:val="nil"/>
          <w:bottom w:val="single" w:sz="8" w:space="0" w:color="716B5F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DDAD6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DDAD6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unhideWhenUsed/>
    <w:rsid w:val="00573DFD"/>
    <w:pPr>
      <w:spacing w:after="0" w:line="240" w:lineRule="auto"/>
    </w:pPr>
    <w:rPr>
      <w:color w:val="95ACC5" w:themeColor="accent6" w:themeShade="BF"/>
    </w:rPr>
    <w:tblPr>
      <w:tblStyleRowBandSize w:val="1"/>
      <w:tblStyleColBandSize w:val="1"/>
      <w:tblBorders>
        <w:top w:val="single" w:sz="8" w:space="0" w:color="E0E7EE" w:themeColor="accent6"/>
        <w:bottom w:val="single" w:sz="8" w:space="0" w:color="E0E7EE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0E7EE" w:themeColor="accent6"/>
          <w:left w:val="nil"/>
          <w:bottom w:val="single" w:sz="8" w:space="0" w:color="E0E7EE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0E7EE" w:themeColor="accent6"/>
          <w:left w:val="nil"/>
          <w:bottom w:val="single" w:sz="8" w:space="0" w:color="E0E7EE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7F8FA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7F8FA" w:themeFill="accent6" w:themeFillTint="3F"/>
      </w:tcPr>
    </w:tblStylePr>
  </w:style>
  <w:style w:type="table" w:styleId="LightGrid">
    <w:name w:val="Light Grid"/>
    <w:basedOn w:val="TableNormal"/>
    <w:uiPriority w:val="62"/>
    <w:semiHidden/>
    <w:unhideWhenUsed/>
    <w:rsid w:val="00573DFD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semiHidden/>
    <w:unhideWhenUsed/>
    <w:rsid w:val="00573DFD"/>
    <w:pPr>
      <w:spacing w:after="0" w:line="240" w:lineRule="auto"/>
    </w:pPr>
    <w:tblPr>
      <w:tblStyleRowBandSize w:val="1"/>
      <w:tblStyleColBandSize w:val="1"/>
      <w:tblBorders>
        <w:top w:val="single" w:sz="8" w:space="0" w:color="1A3050" w:themeColor="accent1"/>
        <w:left w:val="single" w:sz="8" w:space="0" w:color="1A3050" w:themeColor="accent1"/>
        <w:bottom w:val="single" w:sz="8" w:space="0" w:color="1A3050" w:themeColor="accent1"/>
        <w:right w:val="single" w:sz="8" w:space="0" w:color="1A3050" w:themeColor="accent1"/>
        <w:insideH w:val="single" w:sz="8" w:space="0" w:color="1A3050" w:themeColor="accent1"/>
        <w:insideV w:val="single" w:sz="8" w:space="0" w:color="1A3050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A3050" w:themeColor="accent1"/>
          <w:left w:val="single" w:sz="8" w:space="0" w:color="1A3050" w:themeColor="accent1"/>
          <w:bottom w:val="single" w:sz="18" w:space="0" w:color="1A3050" w:themeColor="accent1"/>
          <w:right w:val="single" w:sz="8" w:space="0" w:color="1A3050" w:themeColor="accent1"/>
          <w:insideH w:val="nil"/>
          <w:insideV w:val="single" w:sz="8" w:space="0" w:color="1A3050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1A3050" w:themeColor="accent1"/>
          <w:left w:val="single" w:sz="8" w:space="0" w:color="1A3050" w:themeColor="accent1"/>
          <w:bottom w:val="single" w:sz="8" w:space="0" w:color="1A3050" w:themeColor="accent1"/>
          <w:right w:val="single" w:sz="8" w:space="0" w:color="1A3050" w:themeColor="accent1"/>
          <w:insideH w:val="nil"/>
          <w:insideV w:val="single" w:sz="8" w:space="0" w:color="1A3050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A3050" w:themeColor="accent1"/>
          <w:left w:val="single" w:sz="8" w:space="0" w:color="1A3050" w:themeColor="accent1"/>
          <w:bottom w:val="single" w:sz="8" w:space="0" w:color="1A3050" w:themeColor="accent1"/>
          <w:right w:val="single" w:sz="8" w:space="0" w:color="1A3050" w:themeColor="accent1"/>
        </w:tcBorders>
      </w:tcPr>
    </w:tblStylePr>
    <w:tblStylePr w:type="band1Vert">
      <w:tblPr/>
      <w:tcPr>
        <w:tcBorders>
          <w:top w:val="single" w:sz="8" w:space="0" w:color="1A3050" w:themeColor="accent1"/>
          <w:left w:val="single" w:sz="8" w:space="0" w:color="1A3050" w:themeColor="accent1"/>
          <w:bottom w:val="single" w:sz="8" w:space="0" w:color="1A3050" w:themeColor="accent1"/>
          <w:right w:val="single" w:sz="8" w:space="0" w:color="1A3050" w:themeColor="accent1"/>
        </w:tcBorders>
        <w:shd w:val="clear" w:color="auto" w:fill="B3C8E6" w:themeFill="accent1" w:themeFillTint="3F"/>
      </w:tcPr>
    </w:tblStylePr>
    <w:tblStylePr w:type="band1Horz">
      <w:tblPr/>
      <w:tcPr>
        <w:tcBorders>
          <w:top w:val="single" w:sz="8" w:space="0" w:color="1A3050" w:themeColor="accent1"/>
          <w:left w:val="single" w:sz="8" w:space="0" w:color="1A3050" w:themeColor="accent1"/>
          <w:bottom w:val="single" w:sz="8" w:space="0" w:color="1A3050" w:themeColor="accent1"/>
          <w:right w:val="single" w:sz="8" w:space="0" w:color="1A3050" w:themeColor="accent1"/>
          <w:insideV w:val="single" w:sz="8" w:space="0" w:color="1A3050" w:themeColor="accent1"/>
        </w:tcBorders>
        <w:shd w:val="clear" w:color="auto" w:fill="B3C8E6" w:themeFill="accent1" w:themeFillTint="3F"/>
      </w:tcPr>
    </w:tblStylePr>
    <w:tblStylePr w:type="band2Horz">
      <w:tblPr/>
      <w:tcPr>
        <w:tcBorders>
          <w:top w:val="single" w:sz="8" w:space="0" w:color="1A3050" w:themeColor="accent1"/>
          <w:left w:val="single" w:sz="8" w:space="0" w:color="1A3050" w:themeColor="accent1"/>
          <w:bottom w:val="single" w:sz="8" w:space="0" w:color="1A3050" w:themeColor="accent1"/>
          <w:right w:val="single" w:sz="8" w:space="0" w:color="1A3050" w:themeColor="accent1"/>
          <w:insideV w:val="single" w:sz="8" w:space="0" w:color="1A3050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rsid w:val="00573DFD"/>
    <w:pPr>
      <w:spacing w:after="0" w:line="240" w:lineRule="auto"/>
    </w:pPr>
    <w:tblPr>
      <w:tblStyleRowBandSize w:val="1"/>
      <w:tblStyleColBandSize w:val="1"/>
      <w:tblBorders>
        <w:top w:val="single" w:sz="8" w:space="0" w:color="DFDDD9" w:themeColor="accent2"/>
        <w:left w:val="single" w:sz="8" w:space="0" w:color="DFDDD9" w:themeColor="accent2"/>
        <w:bottom w:val="single" w:sz="8" w:space="0" w:color="DFDDD9" w:themeColor="accent2"/>
        <w:right w:val="single" w:sz="8" w:space="0" w:color="DFDDD9" w:themeColor="accent2"/>
        <w:insideH w:val="single" w:sz="8" w:space="0" w:color="DFDDD9" w:themeColor="accent2"/>
        <w:insideV w:val="single" w:sz="8" w:space="0" w:color="DFDDD9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DFDDD9" w:themeColor="accent2"/>
          <w:left w:val="single" w:sz="8" w:space="0" w:color="DFDDD9" w:themeColor="accent2"/>
          <w:bottom w:val="single" w:sz="18" w:space="0" w:color="DFDDD9" w:themeColor="accent2"/>
          <w:right w:val="single" w:sz="8" w:space="0" w:color="DFDDD9" w:themeColor="accent2"/>
          <w:insideH w:val="nil"/>
          <w:insideV w:val="single" w:sz="8" w:space="0" w:color="DFDDD9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DFDDD9" w:themeColor="accent2"/>
          <w:left w:val="single" w:sz="8" w:space="0" w:color="DFDDD9" w:themeColor="accent2"/>
          <w:bottom w:val="single" w:sz="8" w:space="0" w:color="DFDDD9" w:themeColor="accent2"/>
          <w:right w:val="single" w:sz="8" w:space="0" w:color="DFDDD9" w:themeColor="accent2"/>
          <w:insideH w:val="nil"/>
          <w:insideV w:val="single" w:sz="8" w:space="0" w:color="DFDDD9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DFDDD9" w:themeColor="accent2"/>
          <w:left w:val="single" w:sz="8" w:space="0" w:color="DFDDD9" w:themeColor="accent2"/>
          <w:bottom w:val="single" w:sz="8" w:space="0" w:color="DFDDD9" w:themeColor="accent2"/>
          <w:right w:val="single" w:sz="8" w:space="0" w:color="DFDDD9" w:themeColor="accent2"/>
        </w:tcBorders>
      </w:tcPr>
    </w:tblStylePr>
    <w:tblStylePr w:type="band1Vert">
      <w:tblPr/>
      <w:tcPr>
        <w:tcBorders>
          <w:top w:val="single" w:sz="8" w:space="0" w:color="DFDDD9" w:themeColor="accent2"/>
          <w:left w:val="single" w:sz="8" w:space="0" w:color="DFDDD9" w:themeColor="accent2"/>
          <w:bottom w:val="single" w:sz="8" w:space="0" w:color="DFDDD9" w:themeColor="accent2"/>
          <w:right w:val="single" w:sz="8" w:space="0" w:color="DFDDD9" w:themeColor="accent2"/>
        </w:tcBorders>
        <w:shd w:val="clear" w:color="auto" w:fill="F7F6F5" w:themeFill="accent2" w:themeFillTint="3F"/>
      </w:tcPr>
    </w:tblStylePr>
    <w:tblStylePr w:type="band1Horz">
      <w:tblPr/>
      <w:tcPr>
        <w:tcBorders>
          <w:top w:val="single" w:sz="8" w:space="0" w:color="DFDDD9" w:themeColor="accent2"/>
          <w:left w:val="single" w:sz="8" w:space="0" w:color="DFDDD9" w:themeColor="accent2"/>
          <w:bottom w:val="single" w:sz="8" w:space="0" w:color="DFDDD9" w:themeColor="accent2"/>
          <w:right w:val="single" w:sz="8" w:space="0" w:color="DFDDD9" w:themeColor="accent2"/>
          <w:insideV w:val="single" w:sz="8" w:space="0" w:color="DFDDD9" w:themeColor="accent2"/>
        </w:tcBorders>
        <w:shd w:val="clear" w:color="auto" w:fill="F7F6F5" w:themeFill="accent2" w:themeFillTint="3F"/>
      </w:tcPr>
    </w:tblStylePr>
    <w:tblStylePr w:type="band2Horz">
      <w:tblPr/>
      <w:tcPr>
        <w:tcBorders>
          <w:top w:val="single" w:sz="8" w:space="0" w:color="DFDDD9" w:themeColor="accent2"/>
          <w:left w:val="single" w:sz="8" w:space="0" w:color="DFDDD9" w:themeColor="accent2"/>
          <w:bottom w:val="single" w:sz="8" w:space="0" w:color="DFDDD9" w:themeColor="accent2"/>
          <w:right w:val="single" w:sz="8" w:space="0" w:color="DFDDD9" w:themeColor="accent2"/>
          <w:insideV w:val="single" w:sz="8" w:space="0" w:color="DFDDD9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rsid w:val="00573DFD"/>
    <w:pPr>
      <w:spacing w:after="0" w:line="240" w:lineRule="auto"/>
    </w:pPr>
    <w:tblPr>
      <w:tblStyleRowBandSize w:val="1"/>
      <w:tblStyleColBandSize w:val="1"/>
      <w:tblBorders>
        <w:top w:val="single" w:sz="8" w:space="0" w:color="467199" w:themeColor="accent3"/>
        <w:left w:val="single" w:sz="8" w:space="0" w:color="467199" w:themeColor="accent3"/>
        <w:bottom w:val="single" w:sz="8" w:space="0" w:color="467199" w:themeColor="accent3"/>
        <w:right w:val="single" w:sz="8" w:space="0" w:color="467199" w:themeColor="accent3"/>
        <w:insideH w:val="single" w:sz="8" w:space="0" w:color="467199" w:themeColor="accent3"/>
        <w:insideV w:val="single" w:sz="8" w:space="0" w:color="46719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67199" w:themeColor="accent3"/>
          <w:left w:val="single" w:sz="8" w:space="0" w:color="467199" w:themeColor="accent3"/>
          <w:bottom w:val="single" w:sz="18" w:space="0" w:color="467199" w:themeColor="accent3"/>
          <w:right w:val="single" w:sz="8" w:space="0" w:color="467199" w:themeColor="accent3"/>
          <w:insideH w:val="nil"/>
          <w:insideV w:val="single" w:sz="8" w:space="0" w:color="46719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67199" w:themeColor="accent3"/>
          <w:left w:val="single" w:sz="8" w:space="0" w:color="467199" w:themeColor="accent3"/>
          <w:bottom w:val="single" w:sz="8" w:space="0" w:color="467199" w:themeColor="accent3"/>
          <w:right w:val="single" w:sz="8" w:space="0" w:color="467199" w:themeColor="accent3"/>
          <w:insideH w:val="nil"/>
          <w:insideV w:val="single" w:sz="8" w:space="0" w:color="46719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67199" w:themeColor="accent3"/>
          <w:left w:val="single" w:sz="8" w:space="0" w:color="467199" w:themeColor="accent3"/>
          <w:bottom w:val="single" w:sz="8" w:space="0" w:color="467199" w:themeColor="accent3"/>
          <w:right w:val="single" w:sz="8" w:space="0" w:color="467199" w:themeColor="accent3"/>
        </w:tcBorders>
      </w:tcPr>
    </w:tblStylePr>
    <w:tblStylePr w:type="band1Vert">
      <w:tblPr/>
      <w:tcPr>
        <w:tcBorders>
          <w:top w:val="single" w:sz="8" w:space="0" w:color="467199" w:themeColor="accent3"/>
          <w:left w:val="single" w:sz="8" w:space="0" w:color="467199" w:themeColor="accent3"/>
          <w:bottom w:val="single" w:sz="8" w:space="0" w:color="467199" w:themeColor="accent3"/>
          <w:right w:val="single" w:sz="8" w:space="0" w:color="467199" w:themeColor="accent3"/>
        </w:tcBorders>
        <w:shd w:val="clear" w:color="auto" w:fill="CEDBE8" w:themeFill="accent3" w:themeFillTint="3F"/>
      </w:tcPr>
    </w:tblStylePr>
    <w:tblStylePr w:type="band1Horz">
      <w:tblPr/>
      <w:tcPr>
        <w:tcBorders>
          <w:top w:val="single" w:sz="8" w:space="0" w:color="467199" w:themeColor="accent3"/>
          <w:left w:val="single" w:sz="8" w:space="0" w:color="467199" w:themeColor="accent3"/>
          <w:bottom w:val="single" w:sz="8" w:space="0" w:color="467199" w:themeColor="accent3"/>
          <w:right w:val="single" w:sz="8" w:space="0" w:color="467199" w:themeColor="accent3"/>
          <w:insideV w:val="single" w:sz="8" w:space="0" w:color="467199" w:themeColor="accent3"/>
        </w:tcBorders>
        <w:shd w:val="clear" w:color="auto" w:fill="CEDBE8" w:themeFill="accent3" w:themeFillTint="3F"/>
      </w:tcPr>
    </w:tblStylePr>
    <w:tblStylePr w:type="band2Horz">
      <w:tblPr/>
      <w:tcPr>
        <w:tcBorders>
          <w:top w:val="single" w:sz="8" w:space="0" w:color="467199" w:themeColor="accent3"/>
          <w:left w:val="single" w:sz="8" w:space="0" w:color="467199" w:themeColor="accent3"/>
          <w:bottom w:val="single" w:sz="8" w:space="0" w:color="467199" w:themeColor="accent3"/>
          <w:right w:val="single" w:sz="8" w:space="0" w:color="467199" w:themeColor="accent3"/>
          <w:insideV w:val="single" w:sz="8" w:space="0" w:color="467199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rsid w:val="00573DFD"/>
    <w:pPr>
      <w:spacing w:after="0" w:line="240" w:lineRule="auto"/>
    </w:pPr>
    <w:tblPr>
      <w:tblStyleRowBandSize w:val="1"/>
      <w:tblStyleColBandSize w:val="1"/>
      <w:tblBorders>
        <w:top w:val="single" w:sz="8" w:space="0" w:color="A0B6C9" w:themeColor="accent4"/>
        <w:left w:val="single" w:sz="8" w:space="0" w:color="A0B6C9" w:themeColor="accent4"/>
        <w:bottom w:val="single" w:sz="8" w:space="0" w:color="A0B6C9" w:themeColor="accent4"/>
        <w:right w:val="single" w:sz="8" w:space="0" w:color="A0B6C9" w:themeColor="accent4"/>
        <w:insideH w:val="single" w:sz="8" w:space="0" w:color="A0B6C9" w:themeColor="accent4"/>
        <w:insideV w:val="single" w:sz="8" w:space="0" w:color="A0B6C9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0B6C9" w:themeColor="accent4"/>
          <w:left w:val="single" w:sz="8" w:space="0" w:color="A0B6C9" w:themeColor="accent4"/>
          <w:bottom w:val="single" w:sz="18" w:space="0" w:color="A0B6C9" w:themeColor="accent4"/>
          <w:right w:val="single" w:sz="8" w:space="0" w:color="A0B6C9" w:themeColor="accent4"/>
          <w:insideH w:val="nil"/>
          <w:insideV w:val="single" w:sz="8" w:space="0" w:color="A0B6C9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A0B6C9" w:themeColor="accent4"/>
          <w:left w:val="single" w:sz="8" w:space="0" w:color="A0B6C9" w:themeColor="accent4"/>
          <w:bottom w:val="single" w:sz="8" w:space="0" w:color="A0B6C9" w:themeColor="accent4"/>
          <w:right w:val="single" w:sz="8" w:space="0" w:color="A0B6C9" w:themeColor="accent4"/>
          <w:insideH w:val="nil"/>
          <w:insideV w:val="single" w:sz="8" w:space="0" w:color="A0B6C9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0B6C9" w:themeColor="accent4"/>
          <w:left w:val="single" w:sz="8" w:space="0" w:color="A0B6C9" w:themeColor="accent4"/>
          <w:bottom w:val="single" w:sz="8" w:space="0" w:color="A0B6C9" w:themeColor="accent4"/>
          <w:right w:val="single" w:sz="8" w:space="0" w:color="A0B6C9" w:themeColor="accent4"/>
        </w:tcBorders>
      </w:tcPr>
    </w:tblStylePr>
    <w:tblStylePr w:type="band1Vert">
      <w:tblPr/>
      <w:tcPr>
        <w:tcBorders>
          <w:top w:val="single" w:sz="8" w:space="0" w:color="A0B6C9" w:themeColor="accent4"/>
          <w:left w:val="single" w:sz="8" w:space="0" w:color="A0B6C9" w:themeColor="accent4"/>
          <w:bottom w:val="single" w:sz="8" w:space="0" w:color="A0B6C9" w:themeColor="accent4"/>
          <w:right w:val="single" w:sz="8" w:space="0" w:color="A0B6C9" w:themeColor="accent4"/>
        </w:tcBorders>
        <w:shd w:val="clear" w:color="auto" w:fill="E7ECF1" w:themeFill="accent4" w:themeFillTint="3F"/>
      </w:tcPr>
    </w:tblStylePr>
    <w:tblStylePr w:type="band1Horz">
      <w:tblPr/>
      <w:tcPr>
        <w:tcBorders>
          <w:top w:val="single" w:sz="8" w:space="0" w:color="A0B6C9" w:themeColor="accent4"/>
          <w:left w:val="single" w:sz="8" w:space="0" w:color="A0B6C9" w:themeColor="accent4"/>
          <w:bottom w:val="single" w:sz="8" w:space="0" w:color="A0B6C9" w:themeColor="accent4"/>
          <w:right w:val="single" w:sz="8" w:space="0" w:color="A0B6C9" w:themeColor="accent4"/>
          <w:insideV w:val="single" w:sz="8" w:space="0" w:color="A0B6C9" w:themeColor="accent4"/>
        </w:tcBorders>
        <w:shd w:val="clear" w:color="auto" w:fill="E7ECF1" w:themeFill="accent4" w:themeFillTint="3F"/>
      </w:tcPr>
    </w:tblStylePr>
    <w:tblStylePr w:type="band2Horz">
      <w:tblPr/>
      <w:tcPr>
        <w:tcBorders>
          <w:top w:val="single" w:sz="8" w:space="0" w:color="A0B6C9" w:themeColor="accent4"/>
          <w:left w:val="single" w:sz="8" w:space="0" w:color="A0B6C9" w:themeColor="accent4"/>
          <w:bottom w:val="single" w:sz="8" w:space="0" w:color="A0B6C9" w:themeColor="accent4"/>
          <w:right w:val="single" w:sz="8" w:space="0" w:color="A0B6C9" w:themeColor="accent4"/>
          <w:insideV w:val="single" w:sz="8" w:space="0" w:color="A0B6C9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rsid w:val="00573DFD"/>
    <w:pPr>
      <w:spacing w:after="0" w:line="240" w:lineRule="auto"/>
    </w:pPr>
    <w:tblPr>
      <w:tblStyleRowBandSize w:val="1"/>
      <w:tblStyleColBandSize w:val="1"/>
      <w:tblBorders>
        <w:top w:val="single" w:sz="8" w:space="0" w:color="716B5F" w:themeColor="accent5"/>
        <w:left w:val="single" w:sz="8" w:space="0" w:color="716B5F" w:themeColor="accent5"/>
        <w:bottom w:val="single" w:sz="8" w:space="0" w:color="716B5F" w:themeColor="accent5"/>
        <w:right w:val="single" w:sz="8" w:space="0" w:color="716B5F" w:themeColor="accent5"/>
        <w:insideH w:val="single" w:sz="8" w:space="0" w:color="716B5F" w:themeColor="accent5"/>
        <w:insideV w:val="single" w:sz="8" w:space="0" w:color="716B5F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16B5F" w:themeColor="accent5"/>
          <w:left w:val="single" w:sz="8" w:space="0" w:color="716B5F" w:themeColor="accent5"/>
          <w:bottom w:val="single" w:sz="18" w:space="0" w:color="716B5F" w:themeColor="accent5"/>
          <w:right w:val="single" w:sz="8" w:space="0" w:color="716B5F" w:themeColor="accent5"/>
          <w:insideH w:val="nil"/>
          <w:insideV w:val="single" w:sz="8" w:space="0" w:color="716B5F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716B5F" w:themeColor="accent5"/>
          <w:left w:val="single" w:sz="8" w:space="0" w:color="716B5F" w:themeColor="accent5"/>
          <w:bottom w:val="single" w:sz="8" w:space="0" w:color="716B5F" w:themeColor="accent5"/>
          <w:right w:val="single" w:sz="8" w:space="0" w:color="716B5F" w:themeColor="accent5"/>
          <w:insideH w:val="nil"/>
          <w:insideV w:val="single" w:sz="8" w:space="0" w:color="716B5F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16B5F" w:themeColor="accent5"/>
          <w:left w:val="single" w:sz="8" w:space="0" w:color="716B5F" w:themeColor="accent5"/>
          <w:bottom w:val="single" w:sz="8" w:space="0" w:color="716B5F" w:themeColor="accent5"/>
          <w:right w:val="single" w:sz="8" w:space="0" w:color="716B5F" w:themeColor="accent5"/>
        </w:tcBorders>
      </w:tcPr>
    </w:tblStylePr>
    <w:tblStylePr w:type="band1Vert">
      <w:tblPr/>
      <w:tcPr>
        <w:tcBorders>
          <w:top w:val="single" w:sz="8" w:space="0" w:color="716B5F" w:themeColor="accent5"/>
          <w:left w:val="single" w:sz="8" w:space="0" w:color="716B5F" w:themeColor="accent5"/>
          <w:bottom w:val="single" w:sz="8" w:space="0" w:color="716B5F" w:themeColor="accent5"/>
          <w:right w:val="single" w:sz="8" w:space="0" w:color="716B5F" w:themeColor="accent5"/>
        </w:tcBorders>
        <w:shd w:val="clear" w:color="auto" w:fill="DDDAD6" w:themeFill="accent5" w:themeFillTint="3F"/>
      </w:tcPr>
    </w:tblStylePr>
    <w:tblStylePr w:type="band1Horz">
      <w:tblPr/>
      <w:tcPr>
        <w:tcBorders>
          <w:top w:val="single" w:sz="8" w:space="0" w:color="716B5F" w:themeColor="accent5"/>
          <w:left w:val="single" w:sz="8" w:space="0" w:color="716B5F" w:themeColor="accent5"/>
          <w:bottom w:val="single" w:sz="8" w:space="0" w:color="716B5F" w:themeColor="accent5"/>
          <w:right w:val="single" w:sz="8" w:space="0" w:color="716B5F" w:themeColor="accent5"/>
          <w:insideV w:val="single" w:sz="8" w:space="0" w:color="716B5F" w:themeColor="accent5"/>
        </w:tcBorders>
        <w:shd w:val="clear" w:color="auto" w:fill="DDDAD6" w:themeFill="accent5" w:themeFillTint="3F"/>
      </w:tcPr>
    </w:tblStylePr>
    <w:tblStylePr w:type="band2Horz">
      <w:tblPr/>
      <w:tcPr>
        <w:tcBorders>
          <w:top w:val="single" w:sz="8" w:space="0" w:color="716B5F" w:themeColor="accent5"/>
          <w:left w:val="single" w:sz="8" w:space="0" w:color="716B5F" w:themeColor="accent5"/>
          <w:bottom w:val="single" w:sz="8" w:space="0" w:color="716B5F" w:themeColor="accent5"/>
          <w:right w:val="single" w:sz="8" w:space="0" w:color="716B5F" w:themeColor="accent5"/>
          <w:insideV w:val="single" w:sz="8" w:space="0" w:color="716B5F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rsid w:val="00573DFD"/>
    <w:pPr>
      <w:spacing w:after="0" w:line="240" w:lineRule="auto"/>
    </w:pPr>
    <w:tblPr>
      <w:tblStyleRowBandSize w:val="1"/>
      <w:tblStyleColBandSize w:val="1"/>
      <w:tblBorders>
        <w:top w:val="single" w:sz="8" w:space="0" w:color="E0E7EE" w:themeColor="accent6"/>
        <w:left w:val="single" w:sz="8" w:space="0" w:color="E0E7EE" w:themeColor="accent6"/>
        <w:bottom w:val="single" w:sz="8" w:space="0" w:color="E0E7EE" w:themeColor="accent6"/>
        <w:right w:val="single" w:sz="8" w:space="0" w:color="E0E7EE" w:themeColor="accent6"/>
        <w:insideH w:val="single" w:sz="8" w:space="0" w:color="E0E7EE" w:themeColor="accent6"/>
        <w:insideV w:val="single" w:sz="8" w:space="0" w:color="E0E7EE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0E7EE" w:themeColor="accent6"/>
          <w:left w:val="single" w:sz="8" w:space="0" w:color="E0E7EE" w:themeColor="accent6"/>
          <w:bottom w:val="single" w:sz="18" w:space="0" w:color="E0E7EE" w:themeColor="accent6"/>
          <w:right w:val="single" w:sz="8" w:space="0" w:color="E0E7EE" w:themeColor="accent6"/>
          <w:insideH w:val="nil"/>
          <w:insideV w:val="single" w:sz="8" w:space="0" w:color="E0E7EE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0E7EE" w:themeColor="accent6"/>
          <w:left w:val="single" w:sz="8" w:space="0" w:color="E0E7EE" w:themeColor="accent6"/>
          <w:bottom w:val="single" w:sz="8" w:space="0" w:color="E0E7EE" w:themeColor="accent6"/>
          <w:right w:val="single" w:sz="8" w:space="0" w:color="E0E7EE" w:themeColor="accent6"/>
          <w:insideH w:val="nil"/>
          <w:insideV w:val="single" w:sz="8" w:space="0" w:color="E0E7EE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0E7EE" w:themeColor="accent6"/>
          <w:left w:val="single" w:sz="8" w:space="0" w:color="E0E7EE" w:themeColor="accent6"/>
          <w:bottom w:val="single" w:sz="8" w:space="0" w:color="E0E7EE" w:themeColor="accent6"/>
          <w:right w:val="single" w:sz="8" w:space="0" w:color="E0E7EE" w:themeColor="accent6"/>
        </w:tcBorders>
      </w:tcPr>
    </w:tblStylePr>
    <w:tblStylePr w:type="band1Vert">
      <w:tblPr/>
      <w:tcPr>
        <w:tcBorders>
          <w:top w:val="single" w:sz="8" w:space="0" w:color="E0E7EE" w:themeColor="accent6"/>
          <w:left w:val="single" w:sz="8" w:space="0" w:color="E0E7EE" w:themeColor="accent6"/>
          <w:bottom w:val="single" w:sz="8" w:space="0" w:color="E0E7EE" w:themeColor="accent6"/>
          <w:right w:val="single" w:sz="8" w:space="0" w:color="E0E7EE" w:themeColor="accent6"/>
        </w:tcBorders>
        <w:shd w:val="clear" w:color="auto" w:fill="F7F8FA" w:themeFill="accent6" w:themeFillTint="3F"/>
      </w:tcPr>
    </w:tblStylePr>
    <w:tblStylePr w:type="band1Horz">
      <w:tblPr/>
      <w:tcPr>
        <w:tcBorders>
          <w:top w:val="single" w:sz="8" w:space="0" w:color="E0E7EE" w:themeColor="accent6"/>
          <w:left w:val="single" w:sz="8" w:space="0" w:color="E0E7EE" w:themeColor="accent6"/>
          <w:bottom w:val="single" w:sz="8" w:space="0" w:color="E0E7EE" w:themeColor="accent6"/>
          <w:right w:val="single" w:sz="8" w:space="0" w:color="E0E7EE" w:themeColor="accent6"/>
          <w:insideV w:val="single" w:sz="8" w:space="0" w:color="E0E7EE" w:themeColor="accent6"/>
        </w:tcBorders>
        <w:shd w:val="clear" w:color="auto" w:fill="F7F8FA" w:themeFill="accent6" w:themeFillTint="3F"/>
      </w:tcPr>
    </w:tblStylePr>
    <w:tblStylePr w:type="band2Horz">
      <w:tblPr/>
      <w:tcPr>
        <w:tcBorders>
          <w:top w:val="single" w:sz="8" w:space="0" w:color="E0E7EE" w:themeColor="accent6"/>
          <w:left w:val="single" w:sz="8" w:space="0" w:color="E0E7EE" w:themeColor="accent6"/>
          <w:bottom w:val="single" w:sz="8" w:space="0" w:color="E0E7EE" w:themeColor="accent6"/>
          <w:right w:val="single" w:sz="8" w:space="0" w:color="E0E7EE" w:themeColor="accent6"/>
          <w:insideV w:val="single" w:sz="8" w:space="0" w:color="E0E7EE" w:themeColor="accent6"/>
        </w:tcBorders>
      </w:tcPr>
    </w:tblStylePr>
  </w:style>
  <w:style w:type="paragraph" w:styleId="MacroText">
    <w:name w:val="macro"/>
    <w:link w:val="MacroTextChar"/>
    <w:uiPriority w:val="99"/>
    <w:semiHidden/>
    <w:unhideWhenUsed/>
    <w:rsid w:val="00573DFD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 w:val="20"/>
      <w:szCs w:val="20"/>
      <w:lang w:val="en-GB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573DFD"/>
    <w:rPr>
      <w:rFonts w:ascii="Consolas" w:hAnsi="Consolas"/>
      <w:sz w:val="20"/>
      <w:szCs w:val="20"/>
      <w:lang w:val="en-GB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573DFD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573DFD"/>
    <w:rPr>
      <w:rFonts w:asciiTheme="majorHAnsi" w:eastAsiaTheme="majorEastAsia" w:hAnsiTheme="majorHAnsi" w:cstheme="majorBidi"/>
      <w:sz w:val="24"/>
      <w:szCs w:val="24"/>
      <w:shd w:val="pct20" w:color="auto" w:fill="auto"/>
      <w:lang w:val="en-GB"/>
    </w:rPr>
  </w:style>
  <w:style w:type="table" w:styleId="MediumList1">
    <w:name w:val="Medium List 1"/>
    <w:basedOn w:val="TableNormal"/>
    <w:uiPriority w:val="65"/>
    <w:semiHidden/>
    <w:unhideWhenUsed/>
    <w:rsid w:val="00573DFD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716B5F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semiHidden/>
    <w:unhideWhenUsed/>
    <w:rsid w:val="00573DFD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1A3050" w:themeColor="accent1"/>
        <w:bottom w:val="single" w:sz="8" w:space="0" w:color="1A3050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1A3050" w:themeColor="accent1"/>
        </w:tcBorders>
      </w:tcPr>
    </w:tblStylePr>
    <w:tblStylePr w:type="lastRow">
      <w:rPr>
        <w:b/>
        <w:bCs/>
        <w:color w:val="716B5F" w:themeColor="text2"/>
      </w:rPr>
      <w:tblPr/>
      <w:tcPr>
        <w:tcBorders>
          <w:top w:val="single" w:sz="8" w:space="0" w:color="1A3050" w:themeColor="accent1"/>
          <w:bottom w:val="single" w:sz="8" w:space="0" w:color="1A3050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1A3050" w:themeColor="accent1"/>
          <w:bottom w:val="single" w:sz="8" w:space="0" w:color="1A3050" w:themeColor="accent1"/>
        </w:tcBorders>
      </w:tcPr>
    </w:tblStylePr>
    <w:tblStylePr w:type="band1Vert">
      <w:tblPr/>
      <w:tcPr>
        <w:shd w:val="clear" w:color="auto" w:fill="B3C8E6" w:themeFill="accent1" w:themeFillTint="3F"/>
      </w:tcPr>
    </w:tblStylePr>
    <w:tblStylePr w:type="band1Horz">
      <w:tblPr/>
      <w:tcPr>
        <w:shd w:val="clear" w:color="auto" w:fill="B3C8E6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unhideWhenUsed/>
    <w:rsid w:val="00573DFD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DFDDD9" w:themeColor="accent2"/>
        <w:bottom w:val="single" w:sz="8" w:space="0" w:color="DFDDD9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DFDDD9" w:themeColor="accent2"/>
        </w:tcBorders>
      </w:tcPr>
    </w:tblStylePr>
    <w:tblStylePr w:type="lastRow">
      <w:rPr>
        <w:b/>
        <w:bCs/>
        <w:color w:val="716B5F" w:themeColor="text2"/>
      </w:rPr>
      <w:tblPr/>
      <w:tcPr>
        <w:tcBorders>
          <w:top w:val="single" w:sz="8" w:space="0" w:color="DFDDD9" w:themeColor="accent2"/>
          <w:bottom w:val="single" w:sz="8" w:space="0" w:color="DFDDD9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DFDDD9" w:themeColor="accent2"/>
          <w:bottom w:val="single" w:sz="8" w:space="0" w:color="DFDDD9" w:themeColor="accent2"/>
        </w:tcBorders>
      </w:tcPr>
    </w:tblStylePr>
    <w:tblStylePr w:type="band1Vert">
      <w:tblPr/>
      <w:tcPr>
        <w:shd w:val="clear" w:color="auto" w:fill="F7F6F5" w:themeFill="accent2" w:themeFillTint="3F"/>
      </w:tcPr>
    </w:tblStylePr>
    <w:tblStylePr w:type="band1Horz">
      <w:tblPr/>
      <w:tcPr>
        <w:shd w:val="clear" w:color="auto" w:fill="F7F6F5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unhideWhenUsed/>
    <w:rsid w:val="00573DFD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67199" w:themeColor="accent3"/>
        <w:bottom w:val="single" w:sz="8" w:space="0" w:color="46719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67199" w:themeColor="accent3"/>
        </w:tcBorders>
      </w:tcPr>
    </w:tblStylePr>
    <w:tblStylePr w:type="lastRow">
      <w:rPr>
        <w:b/>
        <w:bCs/>
        <w:color w:val="716B5F" w:themeColor="text2"/>
      </w:rPr>
      <w:tblPr/>
      <w:tcPr>
        <w:tcBorders>
          <w:top w:val="single" w:sz="8" w:space="0" w:color="467199" w:themeColor="accent3"/>
          <w:bottom w:val="single" w:sz="8" w:space="0" w:color="46719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67199" w:themeColor="accent3"/>
          <w:bottom w:val="single" w:sz="8" w:space="0" w:color="467199" w:themeColor="accent3"/>
        </w:tcBorders>
      </w:tcPr>
    </w:tblStylePr>
    <w:tblStylePr w:type="band1Vert">
      <w:tblPr/>
      <w:tcPr>
        <w:shd w:val="clear" w:color="auto" w:fill="CEDBE8" w:themeFill="accent3" w:themeFillTint="3F"/>
      </w:tcPr>
    </w:tblStylePr>
    <w:tblStylePr w:type="band1Horz">
      <w:tblPr/>
      <w:tcPr>
        <w:shd w:val="clear" w:color="auto" w:fill="CEDBE8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unhideWhenUsed/>
    <w:rsid w:val="00573DFD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A0B6C9" w:themeColor="accent4"/>
        <w:bottom w:val="single" w:sz="8" w:space="0" w:color="A0B6C9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A0B6C9" w:themeColor="accent4"/>
        </w:tcBorders>
      </w:tcPr>
    </w:tblStylePr>
    <w:tblStylePr w:type="lastRow">
      <w:rPr>
        <w:b/>
        <w:bCs/>
        <w:color w:val="716B5F" w:themeColor="text2"/>
      </w:rPr>
      <w:tblPr/>
      <w:tcPr>
        <w:tcBorders>
          <w:top w:val="single" w:sz="8" w:space="0" w:color="A0B6C9" w:themeColor="accent4"/>
          <w:bottom w:val="single" w:sz="8" w:space="0" w:color="A0B6C9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A0B6C9" w:themeColor="accent4"/>
          <w:bottom w:val="single" w:sz="8" w:space="0" w:color="A0B6C9" w:themeColor="accent4"/>
        </w:tcBorders>
      </w:tcPr>
    </w:tblStylePr>
    <w:tblStylePr w:type="band1Vert">
      <w:tblPr/>
      <w:tcPr>
        <w:shd w:val="clear" w:color="auto" w:fill="E7ECF1" w:themeFill="accent4" w:themeFillTint="3F"/>
      </w:tcPr>
    </w:tblStylePr>
    <w:tblStylePr w:type="band1Horz">
      <w:tblPr/>
      <w:tcPr>
        <w:shd w:val="clear" w:color="auto" w:fill="E7ECF1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unhideWhenUsed/>
    <w:rsid w:val="00573DFD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716B5F" w:themeColor="accent5"/>
        <w:bottom w:val="single" w:sz="8" w:space="0" w:color="716B5F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716B5F" w:themeColor="accent5"/>
        </w:tcBorders>
      </w:tcPr>
    </w:tblStylePr>
    <w:tblStylePr w:type="lastRow">
      <w:rPr>
        <w:b/>
        <w:bCs/>
        <w:color w:val="716B5F" w:themeColor="text2"/>
      </w:rPr>
      <w:tblPr/>
      <w:tcPr>
        <w:tcBorders>
          <w:top w:val="single" w:sz="8" w:space="0" w:color="716B5F" w:themeColor="accent5"/>
          <w:bottom w:val="single" w:sz="8" w:space="0" w:color="716B5F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716B5F" w:themeColor="accent5"/>
          <w:bottom w:val="single" w:sz="8" w:space="0" w:color="716B5F" w:themeColor="accent5"/>
        </w:tcBorders>
      </w:tcPr>
    </w:tblStylePr>
    <w:tblStylePr w:type="band1Vert">
      <w:tblPr/>
      <w:tcPr>
        <w:shd w:val="clear" w:color="auto" w:fill="DDDAD6" w:themeFill="accent5" w:themeFillTint="3F"/>
      </w:tcPr>
    </w:tblStylePr>
    <w:tblStylePr w:type="band1Horz">
      <w:tblPr/>
      <w:tcPr>
        <w:shd w:val="clear" w:color="auto" w:fill="DDDAD6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unhideWhenUsed/>
    <w:rsid w:val="00573DFD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E0E7EE" w:themeColor="accent6"/>
        <w:bottom w:val="single" w:sz="8" w:space="0" w:color="E0E7EE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0E7EE" w:themeColor="accent6"/>
        </w:tcBorders>
      </w:tcPr>
    </w:tblStylePr>
    <w:tblStylePr w:type="lastRow">
      <w:rPr>
        <w:b/>
        <w:bCs/>
        <w:color w:val="716B5F" w:themeColor="text2"/>
      </w:rPr>
      <w:tblPr/>
      <w:tcPr>
        <w:tcBorders>
          <w:top w:val="single" w:sz="8" w:space="0" w:color="E0E7EE" w:themeColor="accent6"/>
          <w:bottom w:val="single" w:sz="8" w:space="0" w:color="E0E7EE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0E7EE" w:themeColor="accent6"/>
          <w:bottom w:val="single" w:sz="8" w:space="0" w:color="E0E7EE" w:themeColor="accent6"/>
        </w:tcBorders>
      </w:tcPr>
    </w:tblStylePr>
    <w:tblStylePr w:type="band1Vert">
      <w:tblPr/>
      <w:tcPr>
        <w:shd w:val="clear" w:color="auto" w:fill="F7F8FA" w:themeFill="accent6" w:themeFillTint="3F"/>
      </w:tcPr>
    </w:tblStylePr>
    <w:tblStylePr w:type="band1Horz">
      <w:tblPr/>
      <w:tcPr>
        <w:shd w:val="clear" w:color="auto" w:fill="F7F8FA" w:themeFill="accent6" w:themeFillTint="3F"/>
      </w:tcPr>
    </w:tblStylePr>
  </w:style>
  <w:style w:type="table" w:styleId="MediumList2">
    <w:name w:val="Medium List 2"/>
    <w:basedOn w:val="TableNormal"/>
    <w:uiPriority w:val="66"/>
    <w:semiHidden/>
    <w:unhideWhenUsed/>
    <w:rsid w:val="00573DFD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unhideWhenUsed/>
    <w:rsid w:val="00573DFD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1A3050" w:themeColor="accent1"/>
        <w:left w:val="single" w:sz="8" w:space="0" w:color="1A3050" w:themeColor="accent1"/>
        <w:bottom w:val="single" w:sz="8" w:space="0" w:color="1A3050" w:themeColor="accent1"/>
        <w:right w:val="single" w:sz="8" w:space="0" w:color="1A3050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1A3050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1A3050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1A3050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3C8E6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B3C8E6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unhideWhenUsed/>
    <w:rsid w:val="00573DFD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DFDDD9" w:themeColor="accent2"/>
        <w:left w:val="single" w:sz="8" w:space="0" w:color="DFDDD9" w:themeColor="accent2"/>
        <w:bottom w:val="single" w:sz="8" w:space="0" w:color="DFDDD9" w:themeColor="accent2"/>
        <w:right w:val="single" w:sz="8" w:space="0" w:color="DFDDD9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DFDDD9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DFDDD9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DFDDD9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7F6F5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7F6F5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unhideWhenUsed/>
    <w:rsid w:val="00573DFD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67199" w:themeColor="accent3"/>
        <w:left w:val="single" w:sz="8" w:space="0" w:color="467199" w:themeColor="accent3"/>
        <w:bottom w:val="single" w:sz="8" w:space="0" w:color="467199" w:themeColor="accent3"/>
        <w:right w:val="single" w:sz="8" w:space="0" w:color="46719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6719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6719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6719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EDBE8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EDBE8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unhideWhenUsed/>
    <w:rsid w:val="00573DFD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0B6C9" w:themeColor="accent4"/>
        <w:left w:val="single" w:sz="8" w:space="0" w:color="A0B6C9" w:themeColor="accent4"/>
        <w:bottom w:val="single" w:sz="8" w:space="0" w:color="A0B6C9" w:themeColor="accent4"/>
        <w:right w:val="single" w:sz="8" w:space="0" w:color="A0B6C9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A0B6C9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A0B6C9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A0B6C9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7ECF1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7ECF1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unhideWhenUsed/>
    <w:rsid w:val="00573DFD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716B5F" w:themeColor="accent5"/>
        <w:left w:val="single" w:sz="8" w:space="0" w:color="716B5F" w:themeColor="accent5"/>
        <w:bottom w:val="single" w:sz="8" w:space="0" w:color="716B5F" w:themeColor="accent5"/>
        <w:right w:val="single" w:sz="8" w:space="0" w:color="716B5F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716B5F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716B5F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716B5F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DDAD6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DDAD6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unhideWhenUsed/>
    <w:rsid w:val="00573DFD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0E7EE" w:themeColor="accent6"/>
        <w:left w:val="single" w:sz="8" w:space="0" w:color="E0E7EE" w:themeColor="accent6"/>
        <w:bottom w:val="single" w:sz="8" w:space="0" w:color="E0E7EE" w:themeColor="accent6"/>
        <w:right w:val="single" w:sz="8" w:space="0" w:color="E0E7EE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0E7EE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0E7EE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0E7EE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7F8FA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7F8FA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rsid w:val="00573DFD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unhideWhenUsed/>
    <w:rsid w:val="00573DFD"/>
    <w:pPr>
      <w:spacing w:after="0" w:line="240" w:lineRule="auto"/>
    </w:pPr>
    <w:tblPr>
      <w:tblStyleRowBandSize w:val="1"/>
      <w:tblStyleColBandSize w:val="1"/>
      <w:tblBorders>
        <w:top w:val="single" w:sz="8" w:space="0" w:color="335D9C" w:themeColor="accent1" w:themeTint="BF"/>
        <w:left w:val="single" w:sz="8" w:space="0" w:color="335D9C" w:themeColor="accent1" w:themeTint="BF"/>
        <w:bottom w:val="single" w:sz="8" w:space="0" w:color="335D9C" w:themeColor="accent1" w:themeTint="BF"/>
        <w:right w:val="single" w:sz="8" w:space="0" w:color="335D9C" w:themeColor="accent1" w:themeTint="BF"/>
        <w:insideH w:val="single" w:sz="8" w:space="0" w:color="335D9C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335D9C" w:themeColor="accent1" w:themeTint="BF"/>
          <w:left w:val="single" w:sz="8" w:space="0" w:color="335D9C" w:themeColor="accent1" w:themeTint="BF"/>
          <w:bottom w:val="single" w:sz="8" w:space="0" w:color="335D9C" w:themeColor="accent1" w:themeTint="BF"/>
          <w:right w:val="single" w:sz="8" w:space="0" w:color="335D9C" w:themeColor="accent1" w:themeTint="BF"/>
          <w:insideH w:val="nil"/>
          <w:insideV w:val="nil"/>
        </w:tcBorders>
        <w:shd w:val="clear" w:color="auto" w:fill="1A3050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335D9C" w:themeColor="accent1" w:themeTint="BF"/>
          <w:left w:val="single" w:sz="8" w:space="0" w:color="335D9C" w:themeColor="accent1" w:themeTint="BF"/>
          <w:bottom w:val="single" w:sz="8" w:space="0" w:color="335D9C" w:themeColor="accent1" w:themeTint="BF"/>
          <w:right w:val="single" w:sz="8" w:space="0" w:color="335D9C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3C8E6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B3C8E6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rsid w:val="00573DFD"/>
    <w:pPr>
      <w:spacing w:after="0" w:line="240" w:lineRule="auto"/>
    </w:pPr>
    <w:tblPr>
      <w:tblStyleRowBandSize w:val="1"/>
      <w:tblStyleColBandSize w:val="1"/>
      <w:tblBorders>
        <w:top w:val="single" w:sz="8" w:space="0" w:color="E7E5E2" w:themeColor="accent2" w:themeTint="BF"/>
        <w:left w:val="single" w:sz="8" w:space="0" w:color="E7E5E2" w:themeColor="accent2" w:themeTint="BF"/>
        <w:bottom w:val="single" w:sz="8" w:space="0" w:color="E7E5E2" w:themeColor="accent2" w:themeTint="BF"/>
        <w:right w:val="single" w:sz="8" w:space="0" w:color="E7E5E2" w:themeColor="accent2" w:themeTint="BF"/>
        <w:insideH w:val="single" w:sz="8" w:space="0" w:color="E7E5E2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E7E5E2" w:themeColor="accent2" w:themeTint="BF"/>
          <w:left w:val="single" w:sz="8" w:space="0" w:color="E7E5E2" w:themeColor="accent2" w:themeTint="BF"/>
          <w:bottom w:val="single" w:sz="8" w:space="0" w:color="E7E5E2" w:themeColor="accent2" w:themeTint="BF"/>
          <w:right w:val="single" w:sz="8" w:space="0" w:color="E7E5E2" w:themeColor="accent2" w:themeTint="BF"/>
          <w:insideH w:val="nil"/>
          <w:insideV w:val="nil"/>
        </w:tcBorders>
        <w:shd w:val="clear" w:color="auto" w:fill="DFDDD9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7E5E2" w:themeColor="accent2" w:themeTint="BF"/>
          <w:left w:val="single" w:sz="8" w:space="0" w:color="E7E5E2" w:themeColor="accent2" w:themeTint="BF"/>
          <w:bottom w:val="single" w:sz="8" w:space="0" w:color="E7E5E2" w:themeColor="accent2" w:themeTint="BF"/>
          <w:right w:val="single" w:sz="8" w:space="0" w:color="E7E5E2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F6F5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7F6F5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rsid w:val="00573DFD"/>
    <w:pPr>
      <w:spacing w:after="0" w:line="240" w:lineRule="auto"/>
    </w:pPr>
    <w:tblPr>
      <w:tblStyleRowBandSize w:val="1"/>
      <w:tblStyleColBandSize w:val="1"/>
      <w:tblBorders>
        <w:top w:val="single" w:sz="8" w:space="0" w:color="6B94BB" w:themeColor="accent3" w:themeTint="BF"/>
        <w:left w:val="single" w:sz="8" w:space="0" w:color="6B94BB" w:themeColor="accent3" w:themeTint="BF"/>
        <w:bottom w:val="single" w:sz="8" w:space="0" w:color="6B94BB" w:themeColor="accent3" w:themeTint="BF"/>
        <w:right w:val="single" w:sz="8" w:space="0" w:color="6B94BB" w:themeColor="accent3" w:themeTint="BF"/>
        <w:insideH w:val="single" w:sz="8" w:space="0" w:color="6B94BB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6B94BB" w:themeColor="accent3" w:themeTint="BF"/>
          <w:left w:val="single" w:sz="8" w:space="0" w:color="6B94BB" w:themeColor="accent3" w:themeTint="BF"/>
          <w:bottom w:val="single" w:sz="8" w:space="0" w:color="6B94BB" w:themeColor="accent3" w:themeTint="BF"/>
          <w:right w:val="single" w:sz="8" w:space="0" w:color="6B94BB" w:themeColor="accent3" w:themeTint="BF"/>
          <w:insideH w:val="nil"/>
          <w:insideV w:val="nil"/>
        </w:tcBorders>
        <w:shd w:val="clear" w:color="auto" w:fill="46719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B94BB" w:themeColor="accent3" w:themeTint="BF"/>
          <w:left w:val="single" w:sz="8" w:space="0" w:color="6B94BB" w:themeColor="accent3" w:themeTint="BF"/>
          <w:bottom w:val="single" w:sz="8" w:space="0" w:color="6B94BB" w:themeColor="accent3" w:themeTint="BF"/>
          <w:right w:val="single" w:sz="8" w:space="0" w:color="6B94BB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EDBE8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EDBE8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rsid w:val="00573DFD"/>
    <w:pPr>
      <w:spacing w:after="0" w:line="240" w:lineRule="auto"/>
    </w:pPr>
    <w:tblPr>
      <w:tblStyleRowBandSize w:val="1"/>
      <w:tblStyleColBandSize w:val="1"/>
      <w:tblBorders>
        <w:top w:val="single" w:sz="8" w:space="0" w:color="B7C8D6" w:themeColor="accent4" w:themeTint="BF"/>
        <w:left w:val="single" w:sz="8" w:space="0" w:color="B7C8D6" w:themeColor="accent4" w:themeTint="BF"/>
        <w:bottom w:val="single" w:sz="8" w:space="0" w:color="B7C8D6" w:themeColor="accent4" w:themeTint="BF"/>
        <w:right w:val="single" w:sz="8" w:space="0" w:color="B7C8D6" w:themeColor="accent4" w:themeTint="BF"/>
        <w:insideH w:val="single" w:sz="8" w:space="0" w:color="B7C8D6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7C8D6" w:themeColor="accent4" w:themeTint="BF"/>
          <w:left w:val="single" w:sz="8" w:space="0" w:color="B7C8D6" w:themeColor="accent4" w:themeTint="BF"/>
          <w:bottom w:val="single" w:sz="8" w:space="0" w:color="B7C8D6" w:themeColor="accent4" w:themeTint="BF"/>
          <w:right w:val="single" w:sz="8" w:space="0" w:color="B7C8D6" w:themeColor="accent4" w:themeTint="BF"/>
          <w:insideH w:val="nil"/>
          <w:insideV w:val="nil"/>
        </w:tcBorders>
        <w:shd w:val="clear" w:color="auto" w:fill="A0B6C9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7C8D6" w:themeColor="accent4" w:themeTint="BF"/>
          <w:left w:val="single" w:sz="8" w:space="0" w:color="B7C8D6" w:themeColor="accent4" w:themeTint="BF"/>
          <w:bottom w:val="single" w:sz="8" w:space="0" w:color="B7C8D6" w:themeColor="accent4" w:themeTint="BF"/>
          <w:right w:val="single" w:sz="8" w:space="0" w:color="B7C8D6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ECF1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7ECF1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rsid w:val="00573DFD"/>
    <w:pPr>
      <w:spacing w:after="0" w:line="240" w:lineRule="auto"/>
    </w:pPr>
    <w:tblPr>
      <w:tblStyleRowBandSize w:val="1"/>
      <w:tblStyleColBandSize w:val="1"/>
      <w:tblBorders>
        <w:top w:val="single" w:sz="8" w:space="0" w:color="979184" w:themeColor="accent5" w:themeTint="BF"/>
        <w:left w:val="single" w:sz="8" w:space="0" w:color="979184" w:themeColor="accent5" w:themeTint="BF"/>
        <w:bottom w:val="single" w:sz="8" w:space="0" w:color="979184" w:themeColor="accent5" w:themeTint="BF"/>
        <w:right w:val="single" w:sz="8" w:space="0" w:color="979184" w:themeColor="accent5" w:themeTint="BF"/>
        <w:insideH w:val="single" w:sz="8" w:space="0" w:color="97918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79184" w:themeColor="accent5" w:themeTint="BF"/>
          <w:left w:val="single" w:sz="8" w:space="0" w:color="979184" w:themeColor="accent5" w:themeTint="BF"/>
          <w:bottom w:val="single" w:sz="8" w:space="0" w:color="979184" w:themeColor="accent5" w:themeTint="BF"/>
          <w:right w:val="single" w:sz="8" w:space="0" w:color="979184" w:themeColor="accent5" w:themeTint="BF"/>
          <w:insideH w:val="nil"/>
          <w:insideV w:val="nil"/>
        </w:tcBorders>
        <w:shd w:val="clear" w:color="auto" w:fill="716B5F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79184" w:themeColor="accent5" w:themeTint="BF"/>
          <w:left w:val="single" w:sz="8" w:space="0" w:color="979184" w:themeColor="accent5" w:themeTint="BF"/>
          <w:bottom w:val="single" w:sz="8" w:space="0" w:color="979184" w:themeColor="accent5" w:themeTint="BF"/>
          <w:right w:val="single" w:sz="8" w:space="0" w:color="97918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DDAD6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DDAD6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rsid w:val="00573DFD"/>
    <w:pPr>
      <w:spacing w:after="0" w:line="240" w:lineRule="auto"/>
    </w:pPr>
    <w:tblPr>
      <w:tblStyleRowBandSize w:val="1"/>
      <w:tblStyleColBandSize w:val="1"/>
      <w:tblBorders>
        <w:top w:val="single" w:sz="8" w:space="0" w:color="E7ECF2" w:themeColor="accent6" w:themeTint="BF"/>
        <w:left w:val="single" w:sz="8" w:space="0" w:color="E7ECF2" w:themeColor="accent6" w:themeTint="BF"/>
        <w:bottom w:val="single" w:sz="8" w:space="0" w:color="E7ECF2" w:themeColor="accent6" w:themeTint="BF"/>
        <w:right w:val="single" w:sz="8" w:space="0" w:color="E7ECF2" w:themeColor="accent6" w:themeTint="BF"/>
        <w:insideH w:val="single" w:sz="8" w:space="0" w:color="E7ECF2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E7ECF2" w:themeColor="accent6" w:themeTint="BF"/>
          <w:left w:val="single" w:sz="8" w:space="0" w:color="E7ECF2" w:themeColor="accent6" w:themeTint="BF"/>
          <w:bottom w:val="single" w:sz="8" w:space="0" w:color="E7ECF2" w:themeColor="accent6" w:themeTint="BF"/>
          <w:right w:val="single" w:sz="8" w:space="0" w:color="E7ECF2" w:themeColor="accent6" w:themeTint="BF"/>
          <w:insideH w:val="nil"/>
          <w:insideV w:val="nil"/>
        </w:tcBorders>
        <w:shd w:val="clear" w:color="auto" w:fill="E0E7EE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7ECF2" w:themeColor="accent6" w:themeTint="BF"/>
          <w:left w:val="single" w:sz="8" w:space="0" w:color="E7ECF2" w:themeColor="accent6" w:themeTint="BF"/>
          <w:bottom w:val="single" w:sz="8" w:space="0" w:color="E7ECF2" w:themeColor="accent6" w:themeTint="BF"/>
          <w:right w:val="single" w:sz="8" w:space="0" w:color="E7ECF2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F8FA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7F8FA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rsid w:val="00573DFD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unhideWhenUsed/>
    <w:rsid w:val="00573DFD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1A3050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A3050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1A3050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rsid w:val="00573DFD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DFDDD9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DD9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FDDD9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rsid w:val="00573DFD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6719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6719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6719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rsid w:val="00573DFD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0B6C9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0B6C9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0B6C9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rsid w:val="00573DFD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16B5F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16B5F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716B5F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rsid w:val="00573DFD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0E7EE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0E7EE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0E7EE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Grid1">
    <w:name w:val="Medium Grid 1"/>
    <w:basedOn w:val="TableNormal"/>
    <w:uiPriority w:val="67"/>
    <w:semiHidden/>
    <w:unhideWhenUsed/>
    <w:rsid w:val="00573DFD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unhideWhenUsed/>
    <w:rsid w:val="00573DFD"/>
    <w:pPr>
      <w:spacing w:after="0" w:line="240" w:lineRule="auto"/>
    </w:pPr>
    <w:tblPr>
      <w:tblStyleRowBandSize w:val="1"/>
      <w:tblStyleColBandSize w:val="1"/>
      <w:tblBorders>
        <w:top w:val="single" w:sz="8" w:space="0" w:color="335D9C" w:themeColor="accent1" w:themeTint="BF"/>
        <w:left w:val="single" w:sz="8" w:space="0" w:color="335D9C" w:themeColor="accent1" w:themeTint="BF"/>
        <w:bottom w:val="single" w:sz="8" w:space="0" w:color="335D9C" w:themeColor="accent1" w:themeTint="BF"/>
        <w:right w:val="single" w:sz="8" w:space="0" w:color="335D9C" w:themeColor="accent1" w:themeTint="BF"/>
        <w:insideH w:val="single" w:sz="8" w:space="0" w:color="335D9C" w:themeColor="accent1" w:themeTint="BF"/>
        <w:insideV w:val="single" w:sz="8" w:space="0" w:color="335D9C" w:themeColor="accent1" w:themeTint="BF"/>
      </w:tblBorders>
    </w:tblPr>
    <w:tcPr>
      <w:shd w:val="clear" w:color="auto" w:fill="B3C8E6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335D9C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6790CD" w:themeFill="accent1" w:themeFillTint="7F"/>
      </w:tcPr>
    </w:tblStylePr>
    <w:tblStylePr w:type="band1Horz">
      <w:tblPr/>
      <w:tcPr>
        <w:shd w:val="clear" w:color="auto" w:fill="6790CD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unhideWhenUsed/>
    <w:rsid w:val="00573DFD"/>
    <w:pPr>
      <w:spacing w:after="0" w:line="240" w:lineRule="auto"/>
    </w:pPr>
    <w:tblPr>
      <w:tblStyleRowBandSize w:val="1"/>
      <w:tblStyleColBandSize w:val="1"/>
      <w:tblBorders>
        <w:top w:val="single" w:sz="8" w:space="0" w:color="E7E5E2" w:themeColor="accent2" w:themeTint="BF"/>
        <w:left w:val="single" w:sz="8" w:space="0" w:color="E7E5E2" w:themeColor="accent2" w:themeTint="BF"/>
        <w:bottom w:val="single" w:sz="8" w:space="0" w:color="E7E5E2" w:themeColor="accent2" w:themeTint="BF"/>
        <w:right w:val="single" w:sz="8" w:space="0" w:color="E7E5E2" w:themeColor="accent2" w:themeTint="BF"/>
        <w:insideH w:val="single" w:sz="8" w:space="0" w:color="E7E5E2" w:themeColor="accent2" w:themeTint="BF"/>
        <w:insideV w:val="single" w:sz="8" w:space="0" w:color="E7E5E2" w:themeColor="accent2" w:themeTint="BF"/>
      </w:tblBorders>
    </w:tblPr>
    <w:tcPr>
      <w:shd w:val="clear" w:color="auto" w:fill="F7F6F5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E7E5E2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EEEC" w:themeFill="accent2" w:themeFillTint="7F"/>
      </w:tcPr>
    </w:tblStylePr>
    <w:tblStylePr w:type="band1Horz">
      <w:tblPr/>
      <w:tcPr>
        <w:shd w:val="clear" w:color="auto" w:fill="EFEEEC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unhideWhenUsed/>
    <w:rsid w:val="00573DFD"/>
    <w:pPr>
      <w:spacing w:after="0" w:line="240" w:lineRule="auto"/>
    </w:pPr>
    <w:tblPr>
      <w:tblStyleRowBandSize w:val="1"/>
      <w:tblStyleColBandSize w:val="1"/>
      <w:tblBorders>
        <w:top w:val="single" w:sz="8" w:space="0" w:color="6B94BB" w:themeColor="accent3" w:themeTint="BF"/>
        <w:left w:val="single" w:sz="8" w:space="0" w:color="6B94BB" w:themeColor="accent3" w:themeTint="BF"/>
        <w:bottom w:val="single" w:sz="8" w:space="0" w:color="6B94BB" w:themeColor="accent3" w:themeTint="BF"/>
        <w:right w:val="single" w:sz="8" w:space="0" w:color="6B94BB" w:themeColor="accent3" w:themeTint="BF"/>
        <w:insideH w:val="single" w:sz="8" w:space="0" w:color="6B94BB" w:themeColor="accent3" w:themeTint="BF"/>
        <w:insideV w:val="single" w:sz="8" w:space="0" w:color="6B94BB" w:themeColor="accent3" w:themeTint="BF"/>
      </w:tblBorders>
    </w:tblPr>
    <w:tcPr>
      <w:shd w:val="clear" w:color="auto" w:fill="CEDBE8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6B94BB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CB8D2" w:themeFill="accent3" w:themeFillTint="7F"/>
      </w:tcPr>
    </w:tblStylePr>
    <w:tblStylePr w:type="band1Horz">
      <w:tblPr/>
      <w:tcPr>
        <w:shd w:val="clear" w:color="auto" w:fill="9CB8D2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unhideWhenUsed/>
    <w:rsid w:val="00573DFD"/>
    <w:pPr>
      <w:spacing w:after="0" w:line="240" w:lineRule="auto"/>
    </w:pPr>
    <w:tblPr>
      <w:tblStyleRowBandSize w:val="1"/>
      <w:tblStyleColBandSize w:val="1"/>
      <w:tblBorders>
        <w:top w:val="single" w:sz="8" w:space="0" w:color="B7C8D6" w:themeColor="accent4" w:themeTint="BF"/>
        <w:left w:val="single" w:sz="8" w:space="0" w:color="B7C8D6" w:themeColor="accent4" w:themeTint="BF"/>
        <w:bottom w:val="single" w:sz="8" w:space="0" w:color="B7C8D6" w:themeColor="accent4" w:themeTint="BF"/>
        <w:right w:val="single" w:sz="8" w:space="0" w:color="B7C8D6" w:themeColor="accent4" w:themeTint="BF"/>
        <w:insideH w:val="single" w:sz="8" w:space="0" w:color="B7C8D6" w:themeColor="accent4" w:themeTint="BF"/>
        <w:insideV w:val="single" w:sz="8" w:space="0" w:color="B7C8D6" w:themeColor="accent4" w:themeTint="BF"/>
      </w:tblBorders>
    </w:tblPr>
    <w:tcPr>
      <w:shd w:val="clear" w:color="auto" w:fill="E7ECF1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7C8D6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FDAE4" w:themeFill="accent4" w:themeFillTint="7F"/>
      </w:tcPr>
    </w:tblStylePr>
    <w:tblStylePr w:type="band1Horz">
      <w:tblPr/>
      <w:tcPr>
        <w:shd w:val="clear" w:color="auto" w:fill="CFDAE4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unhideWhenUsed/>
    <w:rsid w:val="00573DFD"/>
    <w:pPr>
      <w:spacing w:after="0" w:line="240" w:lineRule="auto"/>
    </w:pPr>
    <w:tblPr>
      <w:tblStyleRowBandSize w:val="1"/>
      <w:tblStyleColBandSize w:val="1"/>
      <w:tblBorders>
        <w:top w:val="single" w:sz="8" w:space="0" w:color="979184" w:themeColor="accent5" w:themeTint="BF"/>
        <w:left w:val="single" w:sz="8" w:space="0" w:color="979184" w:themeColor="accent5" w:themeTint="BF"/>
        <w:bottom w:val="single" w:sz="8" w:space="0" w:color="979184" w:themeColor="accent5" w:themeTint="BF"/>
        <w:right w:val="single" w:sz="8" w:space="0" w:color="979184" w:themeColor="accent5" w:themeTint="BF"/>
        <w:insideH w:val="single" w:sz="8" w:space="0" w:color="979184" w:themeColor="accent5" w:themeTint="BF"/>
        <w:insideV w:val="single" w:sz="8" w:space="0" w:color="979184" w:themeColor="accent5" w:themeTint="BF"/>
      </w:tblBorders>
    </w:tblPr>
    <w:tcPr>
      <w:shd w:val="clear" w:color="auto" w:fill="DDDAD6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7918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AB5AD" w:themeFill="accent5" w:themeFillTint="7F"/>
      </w:tcPr>
    </w:tblStylePr>
    <w:tblStylePr w:type="band1Horz">
      <w:tblPr/>
      <w:tcPr>
        <w:shd w:val="clear" w:color="auto" w:fill="BAB5AD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unhideWhenUsed/>
    <w:rsid w:val="00573DFD"/>
    <w:pPr>
      <w:spacing w:after="0" w:line="240" w:lineRule="auto"/>
    </w:pPr>
    <w:tblPr>
      <w:tblStyleRowBandSize w:val="1"/>
      <w:tblStyleColBandSize w:val="1"/>
      <w:tblBorders>
        <w:top w:val="single" w:sz="8" w:space="0" w:color="E7ECF2" w:themeColor="accent6" w:themeTint="BF"/>
        <w:left w:val="single" w:sz="8" w:space="0" w:color="E7ECF2" w:themeColor="accent6" w:themeTint="BF"/>
        <w:bottom w:val="single" w:sz="8" w:space="0" w:color="E7ECF2" w:themeColor="accent6" w:themeTint="BF"/>
        <w:right w:val="single" w:sz="8" w:space="0" w:color="E7ECF2" w:themeColor="accent6" w:themeTint="BF"/>
        <w:insideH w:val="single" w:sz="8" w:space="0" w:color="E7ECF2" w:themeColor="accent6" w:themeTint="BF"/>
        <w:insideV w:val="single" w:sz="8" w:space="0" w:color="E7ECF2" w:themeColor="accent6" w:themeTint="BF"/>
      </w:tblBorders>
    </w:tblPr>
    <w:tcPr>
      <w:shd w:val="clear" w:color="auto" w:fill="F7F8FA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E7ECF2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F2F6" w:themeFill="accent6" w:themeFillTint="7F"/>
      </w:tcPr>
    </w:tblStylePr>
    <w:tblStylePr w:type="band1Horz">
      <w:tblPr/>
      <w:tcPr>
        <w:shd w:val="clear" w:color="auto" w:fill="EFF2F6" w:themeFill="accent6" w:themeFillTint="7F"/>
      </w:tcPr>
    </w:tblStylePr>
  </w:style>
  <w:style w:type="table" w:styleId="MediumGrid2">
    <w:name w:val="Medium Grid 2"/>
    <w:basedOn w:val="TableNormal"/>
    <w:uiPriority w:val="68"/>
    <w:semiHidden/>
    <w:unhideWhenUsed/>
    <w:rsid w:val="00573DFD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unhideWhenUsed/>
    <w:rsid w:val="00573DFD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1A3050" w:themeColor="accent1"/>
        <w:left w:val="single" w:sz="8" w:space="0" w:color="1A3050" w:themeColor="accent1"/>
        <w:bottom w:val="single" w:sz="8" w:space="0" w:color="1A3050" w:themeColor="accent1"/>
        <w:right w:val="single" w:sz="8" w:space="0" w:color="1A3050" w:themeColor="accent1"/>
        <w:insideH w:val="single" w:sz="8" w:space="0" w:color="1A3050" w:themeColor="accent1"/>
        <w:insideV w:val="single" w:sz="8" w:space="0" w:color="1A3050" w:themeColor="accent1"/>
      </w:tblBorders>
    </w:tblPr>
    <w:tcPr>
      <w:shd w:val="clear" w:color="auto" w:fill="B3C8E6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1E9F5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1D2EB" w:themeFill="accent1" w:themeFillTint="33"/>
      </w:tcPr>
    </w:tblStylePr>
    <w:tblStylePr w:type="band1Vert">
      <w:tblPr/>
      <w:tcPr>
        <w:shd w:val="clear" w:color="auto" w:fill="6790CD" w:themeFill="accent1" w:themeFillTint="7F"/>
      </w:tcPr>
    </w:tblStylePr>
    <w:tblStylePr w:type="band1Horz">
      <w:tblPr/>
      <w:tcPr>
        <w:tcBorders>
          <w:insideH w:val="single" w:sz="6" w:space="0" w:color="1A3050" w:themeColor="accent1"/>
          <w:insideV w:val="single" w:sz="6" w:space="0" w:color="1A3050" w:themeColor="accent1"/>
        </w:tcBorders>
        <w:shd w:val="clear" w:color="auto" w:fill="6790CD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unhideWhenUsed/>
    <w:rsid w:val="00573DFD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DFDDD9" w:themeColor="accent2"/>
        <w:left w:val="single" w:sz="8" w:space="0" w:color="DFDDD9" w:themeColor="accent2"/>
        <w:bottom w:val="single" w:sz="8" w:space="0" w:color="DFDDD9" w:themeColor="accent2"/>
        <w:right w:val="single" w:sz="8" w:space="0" w:color="DFDDD9" w:themeColor="accent2"/>
        <w:insideH w:val="single" w:sz="8" w:space="0" w:color="DFDDD9" w:themeColor="accent2"/>
        <w:insideV w:val="single" w:sz="8" w:space="0" w:color="DFDDD9" w:themeColor="accent2"/>
      </w:tblBorders>
    </w:tblPr>
    <w:tcPr>
      <w:shd w:val="clear" w:color="auto" w:fill="F7F6F5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BFBFB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8F8F7" w:themeFill="accent2" w:themeFillTint="33"/>
      </w:tcPr>
    </w:tblStylePr>
    <w:tblStylePr w:type="band1Vert">
      <w:tblPr/>
      <w:tcPr>
        <w:shd w:val="clear" w:color="auto" w:fill="EFEEEC" w:themeFill="accent2" w:themeFillTint="7F"/>
      </w:tcPr>
    </w:tblStylePr>
    <w:tblStylePr w:type="band1Horz">
      <w:tblPr/>
      <w:tcPr>
        <w:tcBorders>
          <w:insideH w:val="single" w:sz="6" w:space="0" w:color="DFDDD9" w:themeColor="accent2"/>
          <w:insideV w:val="single" w:sz="6" w:space="0" w:color="DFDDD9" w:themeColor="accent2"/>
        </w:tcBorders>
        <w:shd w:val="clear" w:color="auto" w:fill="EFEEEC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unhideWhenUsed/>
    <w:rsid w:val="00573DFD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67199" w:themeColor="accent3"/>
        <w:left w:val="single" w:sz="8" w:space="0" w:color="467199" w:themeColor="accent3"/>
        <w:bottom w:val="single" w:sz="8" w:space="0" w:color="467199" w:themeColor="accent3"/>
        <w:right w:val="single" w:sz="8" w:space="0" w:color="467199" w:themeColor="accent3"/>
        <w:insideH w:val="single" w:sz="8" w:space="0" w:color="467199" w:themeColor="accent3"/>
        <w:insideV w:val="single" w:sz="8" w:space="0" w:color="467199" w:themeColor="accent3"/>
      </w:tblBorders>
    </w:tblPr>
    <w:tcPr>
      <w:shd w:val="clear" w:color="auto" w:fill="CEDBE8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EBF1F6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7E2ED" w:themeFill="accent3" w:themeFillTint="33"/>
      </w:tcPr>
    </w:tblStylePr>
    <w:tblStylePr w:type="band1Vert">
      <w:tblPr/>
      <w:tcPr>
        <w:shd w:val="clear" w:color="auto" w:fill="9CB8D2" w:themeFill="accent3" w:themeFillTint="7F"/>
      </w:tcPr>
    </w:tblStylePr>
    <w:tblStylePr w:type="band1Horz">
      <w:tblPr/>
      <w:tcPr>
        <w:tcBorders>
          <w:insideH w:val="single" w:sz="6" w:space="0" w:color="467199" w:themeColor="accent3"/>
          <w:insideV w:val="single" w:sz="6" w:space="0" w:color="467199" w:themeColor="accent3"/>
        </w:tcBorders>
        <w:shd w:val="clear" w:color="auto" w:fill="9CB8D2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unhideWhenUsed/>
    <w:rsid w:val="00573DFD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0B6C9" w:themeColor="accent4"/>
        <w:left w:val="single" w:sz="8" w:space="0" w:color="A0B6C9" w:themeColor="accent4"/>
        <w:bottom w:val="single" w:sz="8" w:space="0" w:color="A0B6C9" w:themeColor="accent4"/>
        <w:right w:val="single" w:sz="8" w:space="0" w:color="A0B6C9" w:themeColor="accent4"/>
        <w:insideH w:val="single" w:sz="8" w:space="0" w:color="A0B6C9" w:themeColor="accent4"/>
        <w:insideV w:val="single" w:sz="8" w:space="0" w:color="A0B6C9" w:themeColor="accent4"/>
      </w:tblBorders>
    </w:tblPr>
    <w:tcPr>
      <w:shd w:val="clear" w:color="auto" w:fill="E7ECF1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5F7F9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BF0F4" w:themeFill="accent4" w:themeFillTint="33"/>
      </w:tcPr>
    </w:tblStylePr>
    <w:tblStylePr w:type="band1Vert">
      <w:tblPr/>
      <w:tcPr>
        <w:shd w:val="clear" w:color="auto" w:fill="CFDAE4" w:themeFill="accent4" w:themeFillTint="7F"/>
      </w:tcPr>
    </w:tblStylePr>
    <w:tblStylePr w:type="band1Horz">
      <w:tblPr/>
      <w:tcPr>
        <w:tcBorders>
          <w:insideH w:val="single" w:sz="6" w:space="0" w:color="A0B6C9" w:themeColor="accent4"/>
          <w:insideV w:val="single" w:sz="6" w:space="0" w:color="A0B6C9" w:themeColor="accent4"/>
        </w:tcBorders>
        <w:shd w:val="clear" w:color="auto" w:fill="CFDAE4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unhideWhenUsed/>
    <w:rsid w:val="00573DFD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716B5F" w:themeColor="accent5"/>
        <w:left w:val="single" w:sz="8" w:space="0" w:color="716B5F" w:themeColor="accent5"/>
        <w:bottom w:val="single" w:sz="8" w:space="0" w:color="716B5F" w:themeColor="accent5"/>
        <w:right w:val="single" w:sz="8" w:space="0" w:color="716B5F" w:themeColor="accent5"/>
        <w:insideH w:val="single" w:sz="8" w:space="0" w:color="716B5F" w:themeColor="accent5"/>
        <w:insideV w:val="single" w:sz="8" w:space="0" w:color="716B5F" w:themeColor="accent5"/>
      </w:tblBorders>
    </w:tblPr>
    <w:tcPr>
      <w:shd w:val="clear" w:color="auto" w:fill="DDDAD6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F1F0EE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E1DE" w:themeFill="accent5" w:themeFillTint="33"/>
      </w:tcPr>
    </w:tblStylePr>
    <w:tblStylePr w:type="band1Vert">
      <w:tblPr/>
      <w:tcPr>
        <w:shd w:val="clear" w:color="auto" w:fill="BAB5AD" w:themeFill="accent5" w:themeFillTint="7F"/>
      </w:tcPr>
    </w:tblStylePr>
    <w:tblStylePr w:type="band1Horz">
      <w:tblPr/>
      <w:tcPr>
        <w:tcBorders>
          <w:insideH w:val="single" w:sz="6" w:space="0" w:color="716B5F" w:themeColor="accent5"/>
          <w:insideV w:val="single" w:sz="6" w:space="0" w:color="716B5F" w:themeColor="accent5"/>
        </w:tcBorders>
        <w:shd w:val="clear" w:color="auto" w:fill="BAB5AD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unhideWhenUsed/>
    <w:rsid w:val="00573DFD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0E7EE" w:themeColor="accent6"/>
        <w:left w:val="single" w:sz="8" w:space="0" w:color="E0E7EE" w:themeColor="accent6"/>
        <w:bottom w:val="single" w:sz="8" w:space="0" w:color="E0E7EE" w:themeColor="accent6"/>
        <w:right w:val="single" w:sz="8" w:space="0" w:color="E0E7EE" w:themeColor="accent6"/>
        <w:insideH w:val="single" w:sz="8" w:space="0" w:color="E0E7EE" w:themeColor="accent6"/>
        <w:insideV w:val="single" w:sz="8" w:space="0" w:color="E0E7EE" w:themeColor="accent6"/>
      </w:tblBorders>
    </w:tblPr>
    <w:tcPr>
      <w:shd w:val="clear" w:color="auto" w:fill="F7F8FA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BFCFD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8FAFB" w:themeFill="accent6" w:themeFillTint="33"/>
      </w:tcPr>
    </w:tblStylePr>
    <w:tblStylePr w:type="band1Vert">
      <w:tblPr/>
      <w:tcPr>
        <w:shd w:val="clear" w:color="auto" w:fill="EFF2F6" w:themeFill="accent6" w:themeFillTint="7F"/>
      </w:tcPr>
    </w:tblStylePr>
    <w:tblStylePr w:type="band1Horz">
      <w:tblPr/>
      <w:tcPr>
        <w:tcBorders>
          <w:insideH w:val="single" w:sz="6" w:space="0" w:color="E0E7EE" w:themeColor="accent6"/>
          <w:insideV w:val="single" w:sz="6" w:space="0" w:color="E0E7EE" w:themeColor="accent6"/>
        </w:tcBorders>
        <w:shd w:val="clear" w:color="auto" w:fill="EFF2F6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unhideWhenUsed/>
    <w:rsid w:val="00573DFD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unhideWhenUsed/>
    <w:rsid w:val="00573DFD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B3C8E6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A3050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A3050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1A3050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1A3050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6790CD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6790CD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unhideWhenUsed/>
    <w:rsid w:val="00573DFD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7F6F5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DFDDD9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DFDDD9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DFDDD9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DFDDD9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FEEEC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FEEEC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unhideWhenUsed/>
    <w:rsid w:val="00573DFD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EDBE8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6719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6719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6719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6719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9CB8D2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9CB8D2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unhideWhenUsed/>
    <w:rsid w:val="00573DFD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7ECF1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0B6C9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0B6C9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A0B6C9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0B6C9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FDAE4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FDAE4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unhideWhenUsed/>
    <w:rsid w:val="00573DFD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DDAD6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16B5F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16B5F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716B5F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716B5F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AB5AD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AB5AD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unhideWhenUsed/>
    <w:rsid w:val="00573DFD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7F8FA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0E7EE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0E7EE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0E7EE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0E7EE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FF2F6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FF2F6" w:themeFill="accent6" w:themeFillTint="7F"/>
      </w:tcPr>
    </w:tblStylePr>
  </w:style>
  <w:style w:type="table" w:styleId="TableContemporary">
    <w:name w:val="Table Contemporary"/>
    <w:basedOn w:val="TableNormal"/>
    <w:uiPriority w:val="99"/>
    <w:semiHidden/>
    <w:unhideWhenUsed/>
    <w:rsid w:val="00573DFD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DarkList">
    <w:name w:val="Dark List"/>
    <w:basedOn w:val="TableNormal"/>
    <w:uiPriority w:val="70"/>
    <w:semiHidden/>
    <w:unhideWhenUsed/>
    <w:rsid w:val="00573DFD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unhideWhenUsed/>
    <w:rsid w:val="00573DFD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1A3050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D1727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13233B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13233B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3233B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3233B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unhideWhenUsed/>
    <w:rsid w:val="00573DFD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DFDDD9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67064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ACA79C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ACA79C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CA79C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CA79C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unhideWhenUsed/>
    <w:rsid w:val="00573DFD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6719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3384C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45472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45472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45472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45472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unhideWhenUsed/>
    <w:rsid w:val="00573DFD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A0B6C9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15B72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6689A8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6689A8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689A8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689A8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unhideWhenUsed/>
    <w:rsid w:val="00573DFD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716B5F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8352F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45047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45047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45047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45047" w:themeFill="accent5" w:themeFillShade="BF"/>
      </w:tcPr>
    </w:tblStylePr>
  </w:style>
  <w:style w:type="table" w:styleId="DarkList-Accent6">
    <w:name w:val="Dark List Accent 6"/>
    <w:basedOn w:val="TableNormal"/>
    <w:uiPriority w:val="70"/>
    <w:semiHidden/>
    <w:unhideWhenUsed/>
    <w:rsid w:val="00573DFD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E0E7EE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17294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5ACC5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5ACC5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5ACC5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5ACC5" w:themeFill="accent6" w:themeFillShade="BF"/>
      </w:tcPr>
    </w:tblStylePr>
  </w:style>
  <w:style w:type="paragraph" w:styleId="NormalWeb">
    <w:name w:val="Normal (Web)"/>
    <w:basedOn w:val="Normal"/>
    <w:uiPriority w:val="99"/>
    <w:semiHidden/>
    <w:unhideWhenUsed/>
    <w:rsid w:val="00573DFD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uiPriority w:val="99"/>
    <w:semiHidden/>
    <w:unhideWhenUsed/>
    <w:rsid w:val="00573DFD"/>
    <w:pPr>
      <w:ind w:left="1304"/>
    </w:pPr>
  </w:style>
  <w:style w:type="paragraph" w:styleId="ListNumber4">
    <w:name w:val="List Number 4"/>
    <w:basedOn w:val="Normal"/>
    <w:uiPriority w:val="99"/>
    <w:semiHidden/>
    <w:unhideWhenUsed/>
    <w:rsid w:val="00573DFD"/>
    <w:pPr>
      <w:numPr>
        <w:numId w:val="9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573DFD"/>
    <w:pPr>
      <w:numPr>
        <w:numId w:val="10"/>
      </w:numPr>
      <w:contextualSpacing/>
    </w:pPr>
  </w:style>
  <w:style w:type="character" w:styleId="Mention">
    <w:name w:val="Mention"/>
    <w:basedOn w:val="DefaultParagraphFont"/>
    <w:uiPriority w:val="99"/>
    <w:semiHidden/>
    <w:unhideWhenUsed/>
    <w:rsid w:val="00573DFD"/>
    <w:rPr>
      <w:noProof w:val="0"/>
      <w:color w:val="2B579A"/>
      <w:shd w:val="clear" w:color="auto" w:fill="E6E6E6"/>
    </w:rPr>
  </w:style>
  <w:style w:type="table" w:styleId="PlainTable1">
    <w:name w:val="Plain Table 1"/>
    <w:basedOn w:val="TableNormal"/>
    <w:uiPriority w:val="41"/>
    <w:rsid w:val="00573DFD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573DFD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3"/>
    <w:rsid w:val="00573DFD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573DFD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5"/>
    <w:rsid w:val="00573DFD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PlainText">
    <w:name w:val="Plain Text"/>
    <w:basedOn w:val="Normal"/>
    <w:link w:val="PlainTextChar"/>
    <w:uiPriority w:val="99"/>
    <w:semiHidden/>
    <w:unhideWhenUsed/>
    <w:rsid w:val="00573DFD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573DFD"/>
    <w:rPr>
      <w:rFonts w:ascii="Consolas" w:hAnsi="Consolas"/>
      <w:sz w:val="21"/>
      <w:szCs w:val="21"/>
      <w:lang w:val="en-GB"/>
    </w:rPr>
  </w:style>
  <w:style w:type="character" w:styleId="UnresolvedMention">
    <w:name w:val="Unresolved Mention"/>
    <w:basedOn w:val="DefaultParagraphFont"/>
    <w:uiPriority w:val="99"/>
    <w:semiHidden/>
    <w:unhideWhenUsed/>
    <w:rsid w:val="00573DFD"/>
    <w:rPr>
      <w:noProof w:val="0"/>
      <w:color w:val="808080"/>
      <w:shd w:val="clear" w:color="auto" w:fill="E6E6E6"/>
    </w:rPr>
  </w:style>
  <w:style w:type="table" w:styleId="TableProfessional">
    <w:name w:val="Table Professional"/>
    <w:basedOn w:val="TableNormal"/>
    <w:uiPriority w:val="99"/>
    <w:semiHidden/>
    <w:unhideWhenUsed/>
    <w:rsid w:val="00573DFD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styleId="ListBullet4">
    <w:name w:val="List Bullet 4"/>
    <w:basedOn w:val="Normal"/>
    <w:uiPriority w:val="99"/>
    <w:semiHidden/>
    <w:unhideWhenUsed/>
    <w:rsid w:val="00573DFD"/>
    <w:pPr>
      <w:numPr>
        <w:numId w:val="11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573DFD"/>
    <w:pPr>
      <w:numPr>
        <w:numId w:val="12"/>
      </w:numPr>
      <w:contextualSpacing/>
    </w:pPr>
  </w:style>
  <w:style w:type="character" w:styleId="LineNumber">
    <w:name w:val="line number"/>
    <w:basedOn w:val="DefaultParagraphFont"/>
    <w:uiPriority w:val="99"/>
    <w:semiHidden/>
    <w:unhideWhenUsed/>
    <w:rsid w:val="00573DFD"/>
    <w:rPr>
      <w:noProof w:val="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73DFD"/>
    <w:rPr>
      <w:rFonts w:asciiTheme="majorHAnsi" w:eastAsiaTheme="majorEastAsia" w:hAnsiTheme="majorHAnsi" w:cstheme="majorBidi"/>
      <w:color w:val="0D1727" w:themeColor="accent1" w:themeShade="7F"/>
      <w:lang w:val="en-GB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73DFD"/>
    <w:rPr>
      <w:rFonts w:asciiTheme="majorHAnsi" w:eastAsiaTheme="majorEastAsia" w:hAnsiTheme="majorHAnsi" w:cstheme="majorBidi"/>
      <w:i/>
      <w:iCs/>
      <w:color w:val="0D1727" w:themeColor="accent1" w:themeShade="7F"/>
      <w:lang w:val="en-GB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73DFD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en-GB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73DFD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n-GB"/>
    </w:rPr>
  </w:style>
  <w:style w:type="table" w:styleId="GridTable1Light">
    <w:name w:val="Grid Table 1 Light"/>
    <w:basedOn w:val="TableNormal"/>
    <w:uiPriority w:val="46"/>
    <w:rsid w:val="00573DFD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573DFD"/>
    <w:pPr>
      <w:spacing w:after="0" w:line="240" w:lineRule="auto"/>
    </w:pPr>
    <w:tblPr>
      <w:tblStyleRowBandSize w:val="1"/>
      <w:tblStyleColBandSize w:val="1"/>
      <w:tblBorders>
        <w:top w:val="single" w:sz="4" w:space="0" w:color="85A6D7" w:themeColor="accent1" w:themeTint="66"/>
        <w:left w:val="single" w:sz="4" w:space="0" w:color="85A6D7" w:themeColor="accent1" w:themeTint="66"/>
        <w:bottom w:val="single" w:sz="4" w:space="0" w:color="85A6D7" w:themeColor="accent1" w:themeTint="66"/>
        <w:right w:val="single" w:sz="4" w:space="0" w:color="85A6D7" w:themeColor="accent1" w:themeTint="66"/>
        <w:insideH w:val="single" w:sz="4" w:space="0" w:color="85A6D7" w:themeColor="accent1" w:themeTint="66"/>
        <w:insideV w:val="single" w:sz="4" w:space="0" w:color="85A6D7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4779C3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4779C3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573DFD"/>
    <w:pPr>
      <w:spacing w:after="0" w:line="240" w:lineRule="auto"/>
    </w:pPr>
    <w:tblPr>
      <w:tblStyleRowBandSize w:val="1"/>
      <w:tblStyleColBandSize w:val="1"/>
      <w:tblBorders>
        <w:top w:val="single" w:sz="4" w:space="0" w:color="F2F1EF" w:themeColor="accent2" w:themeTint="66"/>
        <w:left w:val="single" w:sz="4" w:space="0" w:color="F2F1EF" w:themeColor="accent2" w:themeTint="66"/>
        <w:bottom w:val="single" w:sz="4" w:space="0" w:color="F2F1EF" w:themeColor="accent2" w:themeTint="66"/>
        <w:right w:val="single" w:sz="4" w:space="0" w:color="F2F1EF" w:themeColor="accent2" w:themeTint="66"/>
        <w:insideH w:val="single" w:sz="4" w:space="0" w:color="F2F1EF" w:themeColor="accent2" w:themeTint="66"/>
        <w:insideV w:val="single" w:sz="4" w:space="0" w:color="F2F1EF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EBEAE8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EBEAE8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rsid w:val="00573DFD"/>
    <w:pPr>
      <w:spacing w:after="0" w:line="240" w:lineRule="auto"/>
    </w:pPr>
    <w:tblPr>
      <w:tblStyleRowBandSize w:val="1"/>
      <w:tblStyleColBandSize w:val="1"/>
      <w:tblBorders>
        <w:top w:val="single" w:sz="4" w:space="0" w:color="B0C6DB" w:themeColor="accent3" w:themeTint="66"/>
        <w:left w:val="single" w:sz="4" w:space="0" w:color="B0C6DB" w:themeColor="accent3" w:themeTint="66"/>
        <w:bottom w:val="single" w:sz="4" w:space="0" w:color="B0C6DB" w:themeColor="accent3" w:themeTint="66"/>
        <w:right w:val="single" w:sz="4" w:space="0" w:color="B0C6DB" w:themeColor="accent3" w:themeTint="66"/>
        <w:insideH w:val="single" w:sz="4" w:space="0" w:color="B0C6DB" w:themeColor="accent3" w:themeTint="66"/>
        <w:insideV w:val="single" w:sz="4" w:space="0" w:color="B0C6DB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88A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8A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rsid w:val="00573DFD"/>
    <w:pPr>
      <w:spacing w:after="0" w:line="240" w:lineRule="auto"/>
    </w:pPr>
    <w:tblPr>
      <w:tblStyleRowBandSize w:val="1"/>
      <w:tblStyleColBandSize w:val="1"/>
      <w:tblBorders>
        <w:top w:val="single" w:sz="4" w:space="0" w:color="D8E1E9" w:themeColor="accent4" w:themeTint="66"/>
        <w:left w:val="single" w:sz="4" w:space="0" w:color="D8E1E9" w:themeColor="accent4" w:themeTint="66"/>
        <w:bottom w:val="single" w:sz="4" w:space="0" w:color="D8E1E9" w:themeColor="accent4" w:themeTint="66"/>
        <w:right w:val="single" w:sz="4" w:space="0" w:color="D8E1E9" w:themeColor="accent4" w:themeTint="66"/>
        <w:insideH w:val="single" w:sz="4" w:space="0" w:color="D8E1E9" w:themeColor="accent4" w:themeTint="66"/>
        <w:insideV w:val="single" w:sz="4" w:space="0" w:color="D8E1E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C5D3DE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5D3DE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46"/>
    <w:rsid w:val="00573DFD"/>
    <w:pPr>
      <w:spacing w:after="0" w:line="240" w:lineRule="auto"/>
    </w:pPr>
    <w:tblPr>
      <w:tblStyleRowBandSize w:val="1"/>
      <w:tblStyleColBandSize w:val="1"/>
      <w:tblBorders>
        <w:top w:val="single" w:sz="4" w:space="0" w:color="C7C4BD" w:themeColor="accent5" w:themeTint="66"/>
        <w:left w:val="single" w:sz="4" w:space="0" w:color="C7C4BD" w:themeColor="accent5" w:themeTint="66"/>
        <w:bottom w:val="single" w:sz="4" w:space="0" w:color="C7C4BD" w:themeColor="accent5" w:themeTint="66"/>
        <w:right w:val="single" w:sz="4" w:space="0" w:color="C7C4BD" w:themeColor="accent5" w:themeTint="66"/>
        <w:insideH w:val="single" w:sz="4" w:space="0" w:color="C7C4BD" w:themeColor="accent5" w:themeTint="66"/>
        <w:insideV w:val="single" w:sz="4" w:space="0" w:color="C7C4BD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ACA69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CA69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rsid w:val="00573DFD"/>
    <w:pPr>
      <w:spacing w:after="0" w:line="240" w:lineRule="auto"/>
    </w:pPr>
    <w:tblPr>
      <w:tblStyleRowBandSize w:val="1"/>
      <w:tblStyleColBandSize w:val="1"/>
      <w:tblBorders>
        <w:top w:val="single" w:sz="4" w:space="0" w:color="F2F5F8" w:themeColor="accent6" w:themeTint="66"/>
        <w:left w:val="single" w:sz="4" w:space="0" w:color="F2F5F8" w:themeColor="accent6" w:themeTint="66"/>
        <w:bottom w:val="single" w:sz="4" w:space="0" w:color="F2F5F8" w:themeColor="accent6" w:themeTint="66"/>
        <w:right w:val="single" w:sz="4" w:space="0" w:color="F2F5F8" w:themeColor="accent6" w:themeTint="66"/>
        <w:insideH w:val="single" w:sz="4" w:space="0" w:color="F2F5F8" w:themeColor="accent6" w:themeTint="66"/>
        <w:insideV w:val="single" w:sz="4" w:space="0" w:color="F2F5F8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ECF0F4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ECF0F4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rsid w:val="00573DFD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2-Accent1">
    <w:name w:val="Grid Table 2 Accent 1"/>
    <w:basedOn w:val="TableNormal"/>
    <w:uiPriority w:val="47"/>
    <w:rsid w:val="00573DFD"/>
    <w:pPr>
      <w:spacing w:after="0" w:line="240" w:lineRule="auto"/>
    </w:pPr>
    <w:tblPr>
      <w:tblStyleRowBandSize w:val="1"/>
      <w:tblStyleColBandSize w:val="1"/>
      <w:tblBorders>
        <w:top w:val="single" w:sz="2" w:space="0" w:color="4779C3" w:themeColor="accent1" w:themeTint="99"/>
        <w:bottom w:val="single" w:sz="2" w:space="0" w:color="4779C3" w:themeColor="accent1" w:themeTint="99"/>
        <w:insideH w:val="single" w:sz="2" w:space="0" w:color="4779C3" w:themeColor="accent1" w:themeTint="99"/>
        <w:insideV w:val="single" w:sz="2" w:space="0" w:color="4779C3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4779C3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4779C3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2EB" w:themeFill="accent1" w:themeFillTint="33"/>
      </w:tcPr>
    </w:tblStylePr>
    <w:tblStylePr w:type="band1Horz">
      <w:tblPr/>
      <w:tcPr>
        <w:shd w:val="clear" w:color="auto" w:fill="C1D2EB" w:themeFill="accent1" w:themeFillTint="33"/>
      </w:tcPr>
    </w:tblStylePr>
  </w:style>
  <w:style w:type="table" w:styleId="GridTable2-Accent2">
    <w:name w:val="Grid Table 2 Accent 2"/>
    <w:basedOn w:val="TableNormal"/>
    <w:uiPriority w:val="47"/>
    <w:rsid w:val="00573DFD"/>
    <w:pPr>
      <w:spacing w:after="0" w:line="240" w:lineRule="auto"/>
    </w:pPr>
    <w:tblPr>
      <w:tblStyleRowBandSize w:val="1"/>
      <w:tblStyleColBandSize w:val="1"/>
      <w:tblBorders>
        <w:top w:val="single" w:sz="2" w:space="0" w:color="EBEAE8" w:themeColor="accent2" w:themeTint="99"/>
        <w:bottom w:val="single" w:sz="2" w:space="0" w:color="EBEAE8" w:themeColor="accent2" w:themeTint="99"/>
        <w:insideH w:val="single" w:sz="2" w:space="0" w:color="EBEAE8" w:themeColor="accent2" w:themeTint="99"/>
        <w:insideV w:val="single" w:sz="2" w:space="0" w:color="EBEAE8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EBEAE8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EBEAE8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8F7" w:themeFill="accent2" w:themeFillTint="33"/>
      </w:tcPr>
    </w:tblStylePr>
    <w:tblStylePr w:type="band1Horz">
      <w:tblPr/>
      <w:tcPr>
        <w:shd w:val="clear" w:color="auto" w:fill="F8F8F7" w:themeFill="accent2" w:themeFillTint="33"/>
      </w:tcPr>
    </w:tblStylePr>
  </w:style>
  <w:style w:type="table" w:styleId="GridTable2-Accent3">
    <w:name w:val="Grid Table 2 Accent 3"/>
    <w:basedOn w:val="TableNormal"/>
    <w:uiPriority w:val="47"/>
    <w:rsid w:val="00573DFD"/>
    <w:pPr>
      <w:spacing w:after="0" w:line="240" w:lineRule="auto"/>
    </w:pPr>
    <w:tblPr>
      <w:tblStyleRowBandSize w:val="1"/>
      <w:tblStyleColBandSize w:val="1"/>
      <w:tblBorders>
        <w:top w:val="single" w:sz="2" w:space="0" w:color="88A9C9" w:themeColor="accent3" w:themeTint="99"/>
        <w:bottom w:val="single" w:sz="2" w:space="0" w:color="88A9C9" w:themeColor="accent3" w:themeTint="99"/>
        <w:insideH w:val="single" w:sz="2" w:space="0" w:color="88A9C9" w:themeColor="accent3" w:themeTint="99"/>
        <w:insideV w:val="single" w:sz="2" w:space="0" w:color="88A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8A9C9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8A9C9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7E2ED" w:themeFill="accent3" w:themeFillTint="33"/>
      </w:tcPr>
    </w:tblStylePr>
    <w:tblStylePr w:type="band1Horz">
      <w:tblPr/>
      <w:tcPr>
        <w:shd w:val="clear" w:color="auto" w:fill="D7E2ED" w:themeFill="accent3" w:themeFillTint="33"/>
      </w:tcPr>
    </w:tblStylePr>
  </w:style>
  <w:style w:type="table" w:styleId="GridTable2-Accent4">
    <w:name w:val="Grid Table 2 Accent 4"/>
    <w:basedOn w:val="TableNormal"/>
    <w:uiPriority w:val="47"/>
    <w:rsid w:val="00573DFD"/>
    <w:pPr>
      <w:spacing w:after="0" w:line="240" w:lineRule="auto"/>
    </w:pPr>
    <w:tblPr>
      <w:tblStyleRowBandSize w:val="1"/>
      <w:tblStyleColBandSize w:val="1"/>
      <w:tblBorders>
        <w:top w:val="single" w:sz="2" w:space="0" w:color="C5D3DE" w:themeColor="accent4" w:themeTint="99"/>
        <w:bottom w:val="single" w:sz="2" w:space="0" w:color="C5D3DE" w:themeColor="accent4" w:themeTint="99"/>
        <w:insideH w:val="single" w:sz="2" w:space="0" w:color="C5D3DE" w:themeColor="accent4" w:themeTint="99"/>
        <w:insideV w:val="single" w:sz="2" w:space="0" w:color="C5D3DE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5D3DE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5D3DE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F0F4" w:themeFill="accent4" w:themeFillTint="33"/>
      </w:tcPr>
    </w:tblStylePr>
    <w:tblStylePr w:type="band1Horz">
      <w:tblPr/>
      <w:tcPr>
        <w:shd w:val="clear" w:color="auto" w:fill="EBF0F4" w:themeFill="accent4" w:themeFillTint="33"/>
      </w:tcPr>
    </w:tblStylePr>
  </w:style>
  <w:style w:type="table" w:styleId="GridTable2-Accent5">
    <w:name w:val="Grid Table 2 Accent 5"/>
    <w:basedOn w:val="TableNormal"/>
    <w:uiPriority w:val="47"/>
    <w:rsid w:val="00573DFD"/>
    <w:pPr>
      <w:spacing w:after="0" w:line="240" w:lineRule="auto"/>
    </w:pPr>
    <w:tblPr>
      <w:tblStyleRowBandSize w:val="1"/>
      <w:tblStyleColBandSize w:val="1"/>
      <w:tblBorders>
        <w:top w:val="single" w:sz="2" w:space="0" w:color="ACA69C" w:themeColor="accent5" w:themeTint="99"/>
        <w:bottom w:val="single" w:sz="2" w:space="0" w:color="ACA69C" w:themeColor="accent5" w:themeTint="99"/>
        <w:insideH w:val="single" w:sz="2" w:space="0" w:color="ACA69C" w:themeColor="accent5" w:themeTint="99"/>
        <w:insideV w:val="single" w:sz="2" w:space="0" w:color="ACA69C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CA69C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CA69C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E1DE" w:themeFill="accent5" w:themeFillTint="33"/>
      </w:tcPr>
    </w:tblStylePr>
    <w:tblStylePr w:type="band1Horz">
      <w:tblPr/>
      <w:tcPr>
        <w:shd w:val="clear" w:color="auto" w:fill="E3E1DE" w:themeFill="accent5" w:themeFillTint="33"/>
      </w:tcPr>
    </w:tblStylePr>
  </w:style>
  <w:style w:type="table" w:styleId="GridTable2-Accent6">
    <w:name w:val="Grid Table 2 Accent 6"/>
    <w:basedOn w:val="TableNormal"/>
    <w:uiPriority w:val="47"/>
    <w:rsid w:val="00573DFD"/>
    <w:pPr>
      <w:spacing w:after="0" w:line="240" w:lineRule="auto"/>
    </w:pPr>
    <w:tblPr>
      <w:tblStyleRowBandSize w:val="1"/>
      <w:tblStyleColBandSize w:val="1"/>
      <w:tblBorders>
        <w:top w:val="single" w:sz="2" w:space="0" w:color="ECF0F4" w:themeColor="accent6" w:themeTint="99"/>
        <w:bottom w:val="single" w:sz="2" w:space="0" w:color="ECF0F4" w:themeColor="accent6" w:themeTint="99"/>
        <w:insideH w:val="single" w:sz="2" w:space="0" w:color="ECF0F4" w:themeColor="accent6" w:themeTint="99"/>
        <w:insideV w:val="single" w:sz="2" w:space="0" w:color="ECF0F4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ECF0F4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ECF0F4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AFB" w:themeFill="accent6" w:themeFillTint="33"/>
      </w:tcPr>
    </w:tblStylePr>
    <w:tblStylePr w:type="band1Horz">
      <w:tblPr/>
      <w:tcPr>
        <w:shd w:val="clear" w:color="auto" w:fill="F8FAFB" w:themeFill="accent6" w:themeFillTint="33"/>
      </w:tcPr>
    </w:tblStylePr>
  </w:style>
  <w:style w:type="table" w:styleId="GridTable3">
    <w:name w:val="Grid Table 3"/>
    <w:basedOn w:val="TableNormal"/>
    <w:uiPriority w:val="48"/>
    <w:rsid w:val="00573DFD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3-Accent1">
    <w:name w:val="Grid Table 3 Accent 1"/>
    <w:basedOn w:val="TableNormal"/>
    <w:uiPriority w:val="48"/>
    <w:rsid w:val="00573DFD"/>
    <w:pPr>
      <w:spacing w:after="0" w:line="240" w:lineRule="auto"/>
    </w:pPr>
    <w:tblPr>
      <w:tblStyleRowBandSize w:val="1"/>
      <w:tblStyleColBandSize w:val="1"/>
      <w:tblBorders>
        <w:top w:val="single" w:sz="4" w:space="0" w:color="4779C3" w:themeColor="accent1" w:themeTint="99"/>
        <w:left w:val="single" w:sz="4" w:space="0" w:color="4779C3" w:themeColor="accent1" w:themeTint="99"/>
        <w:bottom w:val="single" w:sz="4" w:space="0" w:color="4779C3" w:themeColor="accent1" w:themeTint="99"/>
        <w:right w:val="single" w:sz="4" w:space="0" w:color="4779C3" w:themeColor="accent1" w:themeTint="99"/>
        <w:insideH w:val="single" w:sz="4" w:space="0" w:color="4779C3" w:themeColor="accent1" w:themeTint="99"/>
        <w:insideV w:val="single" w:sz="4" w:space="0" w:color="4779C3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1D2EB" w:themeFill="accent1" w:themeFillTint="33"/>
      </w:tcPr>
    </w:tblStylePr>
    <w:tblStylePr w:type="band1Horz">
      <w:tblPr/>
      <w:tcPr>
        <w:shd w:val="clear" w:color="auto" w:fill="C1D2EB" w:themeFill="accent1" w:themeFillTint="33"/>
      </w:tcPr>
    </w:tblStylePr>
    <w:tblStylePr w:type="neCell">
      <w:tblPr/>
      <w:tcPr>
        <w:tcBorders>
          <w:bottom w:val="single" w:sz="4" w:space="0" w:color="4779C3" w:themeColor="accent1" w:themeTint="99"/>
        </w:tcBorders>
      </w:tcPr>
    </w:tblStylePr>
    <w:tblStylePr w:type="nwCell">
      <w:tblPr/>
      <w:tcPr>
        <w:tcBorders>
          <w:bottom w:val="single" w:sz="4" w:space="0" w:color="4779C3" w:themeColor="accent1" w:themeTint="99"/>
        </w:tcBorders>
      </w:tcPr>
    </w:tblStylePr>
    <w:tblStylePr w:type="seCell">
      <w:tblPr/>
      <w:tcPr>
        <w:tcBorders>
          <w:top w:val="single" w:sz="4" w:space="0" w:color="4779C3" w:themeColor="accent1" w:themeTint="99"/>
        </w:tcBorders>
      </w:tcPr>
    </w:tblStylePr>
    <w:tblStylePr w:type="swCell">
      <w:tblPr/>
      <w:tcPr>
        <w:tcBorders>
          <w:top w:val="single" w:sz="4" w:space="0" w:color="4779C3" w:themeColor="accent1" w:themeTint="99"/>
        </w:tcBorders>
      </w:tcPr>
    </w:tblStylePr>
  </w:style>
  <w:style w:type="table" w:styleId="GridTable3-Accent2">
    <w:name w:val="Grid Table 3 Accent 2"/>
    <w:basedOn w:val="TableNormal"/>
    <w:uiPriority w:val="48"/>
    <w:rsid w:val="00573DFD"/>
    <w:pPr>
      <w:spacing w:after="0" w:line="240" w:lineRule="auto"/>
    </w:pPr>
    <w:tblPr>
      <w:tblStyleRowBandSize w:val="1"/>
      <w:tblStyleColBandSize w:val="1"/>
      <w:tblBorders>
        <w:top w:val="single" w:sz="4" w:space="0" w:color="EBEAE8" w:themeColor="accent2" w:themeTint="99"/>
        <w:left w:val="single" w:sz="4" w:space="0" w:color="EBEAE8" w:themeColor="accent2" w:themeTint="99"/>
        <w:bottom w:val="single" w:sz="4" w:space="0" w:color="EBEAE8" w:themeColor="accent2" w:themeTint="99"/>
        <w:right w:val="single" w:sz="4" w:space="0" w:color="EBEAE8" w:themeColor="accent2" w:themeTint="99"/>
        <w:insideH w:val="single" w:sz="4" w:space="0" w:color="EBEAE8" w:themeColor="accent2" w:themeTint="99"/>
        <w:insideV w:val="single" w:sz="4" w:space="0" w:color="EBEAE8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8F8F7" w:themeFill="accent2" w:themeFillTint="33"/>
      </w:tcPr>
    </w:tblStylePr>
    <w:tblStylePr w:type="band1Horz">
      <w:tblPr/>
      <w:tcPr>
        <w:shd w:val="clear" w:color="auto" w:fill="F8F8F7" w:themeFill="accent2" w:themeFillTint="33"/>
      </w:tcPr>
    </w:tblStylePr>
    <w:tblStylePr w:type="neCell">
      <w:tblPr/>
      <w:tcPr>
        <w:tcBorders>
          <w:bottom w:val="single" w:sz="4" w:space="0" w:color="EBEAE8" w:themeColor="accent2" w:themeTint="99"/>
        </w:tcBorders>
      </w:tcPr>
    </w:tblStylePr>
    <w:tblStylePr w:type="nwCell">
      <w:tblPr/>
      <w:tcPr>
        <w:tcBorders>
          <w:bottom w:val="single" w:sz="4" w:space="0" w:color="EBEAE8" w:themeColor="accent2" w:themeTint="99"/>
        </w:tcBorders>
      </w:tcPr>
    </w:tblStylePr>
    <w:tblStylePr w:type="seCell">
      <w:tblPr/>
      <w:tcPr>
        <w:tcBorders>
          <w:top w:val="single" w:sz="4" w:space="0" w:color="EBEAE8" w:themeColor="accent2" w:themeTint="99"/>
        </w:tcBorders>
      </w:tcPr>
    </w:tblStylePr>
    <w:tblStylePr w:type="swCell">
      <w:tblPr/>
      <w:tcPr>
        <w:tcBorders>
          <w:top w:val="single" w:sz="4" w:space="0" w:color="EBEAE8" w:themeColor="accent2" w:themeTint="99"/>
        </w:tcBorders>
      </w:tcPr>
    </w:tblStylePr>
  </w:style>
  <w:style w:type="table" w:styleId="GridTable3-Accent3">
    <w:name w:val="Grid Table 3 Accent 3"/>
    <w:basedOn w:val="TableNormal"/>
    <w:uiPriority w:val="48"/>
    <w:rsid w:val="00573DFD"/>
    <w:pPr>
      <w:spacing w:after="0" w:line="240" w:lineRule="auto"/>
    </w:pPr>
    <w:tblPr>
      <w:tblStyleRowBandSize w:val="1"/>
      <w:tblStyleColBandSize w:val="1"/>
      <w:tblBorders>
        <w:top w:val="single" w:sz="4" w:space="0" w:color="88A9C9" w:themeColor="accent3" w:themeTint="99"/>
        <w:left w:val="single" w:sz="4" w:space="0" w:color="88A9C9" w:themeColor="accent3" w:themeTint="99"/>
        <w:bottom w:val="single" w:sz="4" w:space="0" w:color="88A9C9" w:themeColor="accent3" w:themeTint="99"/>
        <w:right w:val="single" w:sz="4" w:space="0" w:color="88A9C9" w:themeColor="accent3" w:themeTint="99"/>
        <w:insideH w:val="single" w:sz="4" w:space="0" w:color="88A9C9" w:themeColor="accent3" w:themeTint="99"/>
        <w:insideV w:val="single" w:sz="4" w:space="0" w:color="88A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7E2ED" w:themeFill="accent3" w:themeFillTint="33"/>
      </w:tcPr>
    </w:tblStylePr>
    <w:tblStylePr w:type="band1Horz">
      <w:tblPr/>
      <w:tcPr>
        <w:shd w:val="clear" w:color="auto" w:fill="D7E2ED" w:themeFill="accent3" w:themeFillTint="33"/>
      </w:tcPr>
    </w:tblStylePr>
    <w:tblStylePr w:type="neCell">
      <w:tblPr/>
      <w:tcPr>
        <w:tcBorders>
          <w:bottom w:val="single" w:sz="4" w:space="0" w:color="88A9C9" w:themeColor="accent3" w:themeTint="99"/>
        </w:tcBorders>
      </w:tcPr>
    </w:tblStylePr>
    <w:tblStylePr w:type="nwCell">
      <w:tblPr/>
      <w:tcPr>
        <w:tcBorders>
          <w:bottom w:val="single" w:sz="4" w:space="0" w:color="88A9C9" w:themeColor="accent3" w:themeTint="99"/>
        </w:tcBorders>
      </w:tcPr>
    </w:tblStylePr>
    <w:tblStylePr w:type="seCell">
      <w:tblPr/>
      <w:tcPr>
        <w:tcBorders>
          <w:top w:val="single" w:sz="4" w:space="0" w:color="88A9C9" w:themeColor="accent3" w:themeTint="99"/>
        </w:tcBorders>
      </w:tcPr>
    </w:tblStylePr>
    <w:tblStylePr w:type="swCell">
      <w:tblPr/>
      <w:tcPr>
        <w:tcBorders>
          <w:top w:val="single" w:sz="4" w:space="0" w:color="88A9C9" w:themeColor="accent3" w:themeTint="99"/>
        </w:tcBorders>
      </w:tcPr>
    </w:tblStylePr>
  </w:style>
  <w:style w:type="table" w:styleId="GridTable3-Accent4">
    <w:name w:val="Grid Table 3 Accent 4"/>
    <w:basedOn w:val="TableNormal"/>
    <w:uiPriority w:val="48"/>
    <w:rsid w:val="00573DFD"/>
    <w:pPr>
      <w:spacing w:after="0" w:line="240" w:lineRule="auto"/>
    </w:pPr>
    <w:tblPr>
      <w:tblStyleRowBandSize w:val="1"/>
      <w:tblStyleColBandSize w:val="1"/>
      <w:tblBorders>
        <w:top w:val="single" w:sz="4" w:space="0" w:color="C5D3DE" w:themeColor="accent4" w:themeTint="99"/>
        <w:left w:val="single" w:sz="4" w:space="0" w:color="C5D3DE" w:themeColor="accent4" w:themeTint="99"/>
        <w:bottom w:val="single" w:sz="4" w:space="0" w:color="C5D3DE" w:themeColor="accent4" w:themeTint="99"/>
        <w:right w:val="single" w:sz="4" w:space="0" w:color="C5D3DE" w:themeColor="accent4" w:themeTint="99"/>
        <w:insideH w:val="single" w:sz="4" w:space="0" w:color="C5D3DE" w:themeColor="accent4" w:themeTint="99"/>
        <w:insideV w:val="single" w:sz="4" w:space="0" w:color="C5D3DE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BF0F4" w:themeFill="accent4" w:themeFillTint="33"/>
      </w:tcPr>
    </w:tblStylePr>
    <w:tblStylePr w:type="band1Horz">
      <w:tblPr/>
      <w:tcPr>
        <w:shd w:val="clear" w:color="auto" w:fill="EBF0F4" w:themeFill="accent4" w:themeFillTint="33"/>
      </w:tcPr>
    </w:tblStylePr>
    <w:tblStylePr w:type="neCell">
      <w:tblPr/>
      <w:tcPr>
        <w:tcBorders>
          <w:bottom w:val="single" w:sz="4" w:space="0" w:color="C5D3DE" w:themeColor="accent4" w:themeTint="99"/>
        </w:tcBorders>
      </w:tcPr>
    </w:tblStylePr>
    <w:tblStylePr w:type="nwCell">
      <w:tblPr/>
      <w:tcPr>
        <w:tcBorders>
          <w:bottom w:val="single" w:sz="4" w:space="0" w:color="C5D3DE" w:themeColor="accent4" w:themeTint="99"/>
        </w:tcBorders>
      </w:tcPr>
    </w:tblStylePr>
    <w:tblStylePr w:type="seCell">
      <w:tblPr/>
      <w:tcPr>
        <w:tcBorders>
          <w:top w:val="single" w:sz="4" w:space="0" w:color="C5D3DE" w:themeColor="accent4" w:themeTint="99"/>
        </w:tcBorders>
      </w:tcPr>
    </w:tblStylePr>
    <w:tblStylePr w:type="swCell">
      <w:tblPr/>
      <w:tcPr>
        <w:tcBorders>
          <w:top w:val="single" w:sz="4" w:space="0" w:color="C5D3DE" w:themeColor="accent4" w:themeTint="99"/>
        </w:tcBorders>
      </w:tcPr>
    </w:tblStylePr>
  </w:style>
  <w:style w:type="table" w:styleId="GridTable3-Accent5">
    <w:name w:val="Grid Table 3 Accent 5"/>
    <w:basedOn w:val="TableNormal"/>
    <w:uiPriority w:val="48"/>
    <w:rsid w:val="00573DFD"/>
    <w:pPr>
      <w:spacing w:after="0" w:line="240" w:lineRule="auto"/>
    </w:pPr>
    <w:tblPr>
      <w:tblStyleRowBandSize w:val="1"/>
      <w:tblStyleColBandSize w:val="1"/>
      <w:tblBorders>
        <w:top w:val="single" w:sz="4" w:space="0" w:color="ACA69C" w:themeColor="accent5" w:themeTint="99"/>
        <w:left w:val="single" w:sz="4" w:space="0" w:color="ACA69C" w:themeColor="accent5" w:themeTint="99"/>
        <w:bottom w:val="single" w:sz="4" w:space="0" w:color="ACA69C" w:themeColor="accent5" w:themeTint="99"/>
        <w:right w:val="single" w:sz="4" w:space="0" w:color="ACA69C" w:themeColor="accent5" w:themeTint="99"/>
        <w:insideH w:val="single" w:sz="4" w:space="0" w:color="ACA69C" w:themeColor="accent5" w:themeTint="99"/>
        <w:insideV w:val="single" w:sz="4" w:space="0" w:color="ACA69C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3E1DE" w:themeFill="accent5" w:themeFillTint="33"/>
      </w:tcPr>
    </w:tblStylePr>
    <w:tblStylePr w:type="band1Horz">
      <w:tblPr/>
      <w:tcPr>
        <w:shd w:val="clear" w:color="auto" w:fill="E3E1DE" w:themeFill="accent5" w:themeFillTint="33"/>
      </w:tcPr>
    </w:tblStylePr>
    <w:tblStylePr w:type="neCell">
      <w:tblPr/>
      <w:tcPr>
        <w:tcBorders>
          <w:bottom w:val="single" w:sz="4" w:space="0" w:color="ACA69C" w:themeColor="accent5" w:themeTint="99"/>
        </w:tcBorders>
      </w:tcPr>
    </w:tblStylePr>
    <w:tblStylePr w:type="nwCell">
      <w:tblPr/>
      <w:tcPr>
        <w:tcBorders>
          <w:bottom w:val="single" w:sz="4" w:space="0" w:color="ACA69C" w:themeColor="accent5" w:themeTint="99"/>
        </w:tcBorders>
      </w:tcPr>
    </w:tblStylePr>
    <w:tblStylePr w:type="seCell">
      <w:tblPr/>
      <w:tcPr>
        <w:tcBorders>
          <w:top w:val="single" w:sz="4" w:space="0" w:color="ACA69C" w:themeColor="accent5" w:themeTint="99"/>
        </w:tcBorders>
      </w:tcPr>
    </w:tblStylePr>
    <w:tblStylePr w:type="swCell">
      <w:tblPr/>
      <w:tcPr>
        <w:tcBorders>
          <w:top w:val="single" w:sz="4" w:space="0" w:color="ACA69C" w:themeColor="accent5" w:themeTint="99"/>
        </w:tcBorders>
      </w:tcPr>
    </w:tblStylePr>
  </w:style>
  <w:style w:type="table" w:styleId="GridTable3-Accent6">
    <w:name w:val="Grid Table 3 Accent 6"/>
    <w:basedOn w:val="TableNormal"/>
    <w:uiPriority w:val="48"/>
    <w:rsid w:val="00573DFD"/>
    <w:pPr>
      <w:spacing w:after="0" w:line="240" w:lineRule="auto"/>
    </w:pPr>
    <w:tblPr>
      <w:tblStyleRowBandSize w:val="1"/>
      <w:tblStyleColBandSize w:val="1"/>
      <w:tblBorders>
        <w:top w:val="single" w:sz="4" w:space="0" w:color="ECF0F4" w:themeColor="accent6" w:themeTint="99"/>
        <w:left w:val="single" w:sz="4" w:space="0" w:color="ECF0F4" w:themeColor="accent6" w:themeTint="99"/>
        <w:bottom w:val="single" w:sz="4" w:space="0" w:color="ECF0F4" w:themeColor="accent6" w:themeTint="99"/>
        <w:right w:val="single" w:sz="4" w:space="0" w:color="ECF0F4" w:themeColor="accent6" w:themeTint="99"/>
        <w:insideH w:val="single" w:sz="4" w:space="0" w:color="ECF0F4" w:themeColor="accent6" w:themeTint="99"/>
        <w:insideV w:val="single" w:sz="4" w:space="0" w:color="ECF0F4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8FAFB" w:themeFill="accent6" w:themeFillTint="33"/>
      </w:tcPr>
    </w:tblStylePr>
    <w:tblStylePr w:type="band1Horz">
      <w:tblPr/>
      <w:tcPr>
        <w:shd w:val="clear" w:color="auto" w:fill="F8FAFB" w:themeFill="accent6" w:themeFillTint="33"/>
      </w:tcPr>
    </w:tblStylePr>
    <w:tblStylePr w:type="neCell">
      <w:tblPr/>
      <w:tcPr>
        <w:tcBorders>
          <w:bottom w:val="single" w:sz="4" w:space="0" w:color="ECF0F4" w:themeColor="accent6" w:themeTint="99"/>
        </w:tcBorders>
      </w:tcPr>
    </w:tblStylePr>
    <w:tblStylePr w:type="nwCell">
      <w:tblPr/>
      <w:tcPr>
        <w:tcBorders>
          <w:bottom w:val="single" w:sz="4" w:space="0" w:color="ECF0F4" w:themeColor="accent6" w:themeTint="99"/>
        </w:tcBorders>
      </w:tcPr>
    </w:tblStylePr>
    <w:tblStylePr w:type="seCell">
      <w:tblPr/>
      <w:tcPr>
        <w:tcBorders>
          <w:top w:val="single" w:sz="4" w:space="0" w:color="ECF0F4" w:themeColor="accent6" w:themeTint="99"/>
        </w:tcBorders>
      </w:tcPr>
    </w:tblStylePr>
    <w:tblStylePr w:type="swCell">
      <w:tblPr/>
      <w:tcPr>
        <w:tcBorders>
          <w:top w:val="single" w:sz="4" w:space="0" w:color="ECF0F4" w:themeColor="accent6" w:themeTint="99"/>
        </w:tcBorders>
      </w:tcPr>
    </w:tblStylePr>
  </w:style>
  <w:style w:type="table" w:styleId="GridTable4">
    <w:name w:val="Grid Table 4"/>
    <w:basedOn w:val="TableNormal"/>
    <w:uiPriority w:val="49"/>
    <w:rsid w:val="00573DFD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4-Accent1">
    <w:name w:val="Grid Table 4 Accent 1"/>
    <w:basedOn w:val="TableNormal"/>
    <w:uiPriority w:val="49"/>
    <w:rsid w:val="00573DFD"/>
    <w:pPr>
      <w:spacing w:after="0" w:line="240" w:lineRule="auto"/>
    </w:pPr>
    <w:tblPr>
      <w:tblStyleRowBandSize w:val="1"/>
      <w:tblStyleColBandSize w:val="1"/>
      <w:tblBorders>
        <w:top w:val="single" w:sz="4" w:space="0" w:color="4779C3" w:themeColor="accent1" w:themeTint="99"/>
        <w:left w:val="single" w:sz="4" w:space="0" w:color="4779C3" w:themeColor="accent1" w:themeTint="99"/>
        <w:bottom w:val="single" w:sz="4" w:space="0" w:color="4779C3" w:themeColor="accent1" w:themeTint="99"/>
        <w:right w:val="single" w:sz="4" w:space="0" w:color="4779C3" w:themeColor="accent1" w:themeTint="99"/>
        <w:insideH w:val="single" w:sz="4" w:space="0" w:color="4779C3" w:themeColor="accent1" w:themeTint="99"/>
        <w:insideV w:val="single" w:sz="4" w:space="0" w:color="4779C3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A3050" w:themeColor="accent1"/>
          <w:left w:val="single" w:sz="4" w:space="0" w:color="1A3050" w:themeColor="accent1"/>
          <w:bottom w:val="single" w:sz="4" w:space="0" w:color="1A3050" w:themeColor="accent1"/>
          <w:right w:val="single" w:sz="4" w:space="0" w:color="1A3050" w:themeColor="accent1"/>
          <w:insideH w:val="nil"/>
          <w:insideV w:val="nil"/>
        </w:tcBorders>
        <w:shd w:val="clear" w:color="auto" w:fill="1A3050" w:themeFill="accent1"/>
      </w:tcPr>
    </w:tblStylePr>
    <w:tblStylePr w:type="lastRow">
      <w:rPr>
        <w:b/>
        <w:bCs/>
      </w:rPr>
      <w:tblPr/>
      <w:tcPr>
        <w:tcBorders>
          <w:top w:val="double" w:sz="4" w:space="0" w:color="1A3050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2EB" w:themeFill="accent1" w:themeFillTint="33"/>
      </w:tcPr>
    </w:tblStylePr>
    <w:tblStylePr w:type="band1Horz">
      <w:tblPr/>
      <w:tcPr>
        <w:shd w:val="clear" w:color="auto" w:fill="C1D2EB" w:themeFill="accent1" w:themeFillTint="33"/>
      </w:tcPr>
    </w:tblStylePr>
  </w:style>
  <w:style w:type="table" w:styleId="GridTable4-Accent2">
    <w:name w:val="Grid Table 4 Accent 2"/>
    <w:basedOn w:val="TableNormal"/>
    <w:uiPriority w:val="49"/>
    <w:rsid w:val="00573DFD"/>
    <w:pPr>
      <w:spacing w:after="0" w:line="240" w:lineRule="auto"/>
    </w:pPr>
    <w:tblPr>
      <w:tblStyleRowBandSize w:val="1"/>
      <w:tblStyleColBandSize w:val="1"/>
      <w:tblBorders>
        <w:top w:val="single" w:sz="4" w:space="0" w:color="EBEAE8" w:themeColor="accent2" w:themeTint="99"/>
        <w:left w:val="single" w:sz="4" w:space="0" w:color="EBEAE8" w:themeColor="accent2" w:themeTint="99"/>
        <w:bottom w:val="single" w:sz="4" w:space="0" w:color="EBEAE8" w:themeColor="accent2" w:themeTint="99"/>
        <w:right w:val="single" w:sz="4" w:space="0" w:color="EBEAE8" w:themeColor="accent2" w:themeTint="99"/>
        <w:insideH w:val="single" w:sz="4" w:space="0" w:color="EBEAE8" w:themeColor="accent2" w:themeTint="99"/>
        <w:insideV w:val="single" w:sz="4" w:space="0" w:color="EBEAE8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DFDDD9" w:themeColor="accent2"/>
          <w:left w:val="single" w:sz="4" w:space="0" w:color="DFDDD9" w:themeColor="accent2"/>
          <w:bottom w:val="single" w:sz="4" w:space="0" w:color="DFDDD9" w:themeColor="accent2"/>
          <w:right w:val="single" w:sz="4" w:space="0" w:color="DFDDD9" w:themeColor="accent2"/>
          <w:insideH w:val="nil"/>
          <w:insideV w:val="nil"/>
        </w:tcBorders>
        <w:shd w:val="clear" w:color="auto" w:fill="DFDDD9" w:themeFill="accent2"/>
      </w:tcPr>
    </w:tblStylePr>
    <w:tblStylePr w:type="lastRow">
      <w:rPr>
        <w:b/>
        <w:bCs/>
      </w:rPr>
      <w:tblPr/>
      <w:tcPr>
        <w:tcBorders>
          <w:top w:val="double" w:sz="4" w:space="0" w:color="DFDDD9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8F7" w:themeFill="accent2" w:themeFillTint="33"/>
      </w:tcPr>
    </w:tblStylePr>
    <w:tblStylePr w:type="band1Horz">
      <w:tblPr/>
      <w:tcPr>
        <w:shd w:val="clear" w:color="auto" w:fill="F8F8F7" w:themeFill="accent2" w:themeFillTint="33"/>
      </w:tcPr>
    </w:tblStylePr>
  </w:style>
  <w:style w:type="table" w:styleId="GridTable4-Accent3">
    <w:name w:val="Grid Table 4 Accent 3"/>
    <w:basedOn w:val="TableNormal"/>
    <w:uiPriority w:val="49"/>
    <w:rsid w:val="00573DFD"/>
    <w:pPr>
      <w:spacing w:after="0" w:line="240" w:lineRule="auto"/>
    </w:pPr>
    <w:tblPr>
      <w:tblStyleRowBandSize w:val="1"/>
      <w:tblStyleColBandSize w:val="1"/>
      <w:tblBorders>
        <w:top w:val="single" w:sz="4" w:space="0" w:color="88A9C9" w:themeColor="accent3" w:themeTint="99"/>
        <w:left w:val="single" w:sz="4" w:space="0" w:color="88A9C9" w:themeColor="accent3" w:themeTint="99"/>
        <w:bottom w:val="single" w:sz="4" w:space="0" w:color="88A9C9" w:themeColor="accent3" w:themeTint="99"/>
        <w:right w:val="single" w:sz="4" w:space="0" w:color="88A9C9" w:themeColor="accent3" w:themeTint="99"/>
        <w:insideH w:val="single" w:sz="4" w:space="0" w:color="88A9C9" w:themeColor="accent3" w:themeTint="99"/>
        <w:insideV w:val="single" w:sz="4" w:space="0" w:color="88A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67199" w:themeColor="accent3"/>
          <w:left w:val="single" w:sz="4" w:space="0" w:color="467199" w:themeColor="accent3"/>
          <w:bottom w:val="single" w:sz="4" w:space="0" w:color="467199" w:themeColor="accent3"/>
          <w:right w:val="single" w:sz="4" w:space="0" w:color="467199" w:themeColor="accent3"/>
          <w:insideH w:val="nil"/>
          <w:insideV w:val="nil"/>
        </w:tcBorders>
        <w:shd w:val="clear" w:color="auto" w:fill="467199" w:themeFill="accent3"/>
      </w:tcPr>
    </w:tblStylePr>
    <w:tblStylePr w:type="lastRow">
      <w:rPr>
        <w:b/>
        <w:bCs/>
      </w:rPr>
      <w:tblPr/>
      <w:tcPr>
        <w:tcBorders>
          <w:top w:val="double" w:sz="4" w:space="0" w:color="46719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7E2ED" w:themeFill="accent3" w:themeFillTint="33"/>
      </w:tcPr>
    </w:tblStylePr>
    <w:tblStylePr w:type="band1Horz">
      <w:tblPr/>
      <w:tcPr>
        <w:shd w:val="clear" w:color="auto" w:fill="D7E2ED" w:themeFill="accent3" w:themeFillTint="33"/>
      </w:tcPr>
    </w:tblStylePr>
  </w:style>
  <w:style w:type="table" w:styleId="GridTable4-Accent4">
    <w:name w:val="Grid Table 4 Accent 4"/>
    <w:basedOn w:val="TableNormal"/>
    <w:uiPriority w:val="49"/>
    <w:rsid w:val="00573DFD"/>
    <w:pPr>
      <w:spacing w:after="0" w:line="240" w:lineRule="auto"/>
    </w:pPr>
    <w:tblPr>
      <w:tblStyleRowBandSize w:val="1"/>
      <w:tblStyleColBandSize w:val="1"/>
      <w:tblBorders>
        <w:top w:val="single" w:sz="4" w:space="0" w:color="C5D3DE" w:themeColor="accent4" w:themeTint="99"/>
        <w:left w:val="single" w:sz="4" w:space="0" w:color="C5D3DE" w:themeColor="accent4" w:themeTint="99"/>
        <w:bottom w:val="single" w:sz="4" w:space="0" w:color="C5D3DE" w:themeColor="accent4" w:themeTint="99"/>
        <w:right w:val="single" w:sz="4" w:space="0" w:color="C5D3DE" w:themeColor="accent4" w:themeTint="99"/>
        <w:insideH w:val="single" w:sz="4" w:space="0" w:color="C5D3DE" w:themeColor="accent4" w:themeTint="99"/>
        <w:insideV w:val="single" w:sz="4" w:space="0" w:color="C5D3DE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0B6C9" w:themeColor="accent4"/>
          <w:left w:val="single" w:sz="4" w:space="0" w:color="A0B6C9" w:themeColor="accent4"/>
          <w:bottom w:val="single" w:sz="4" w:space="0" w:color="A0B6C9" w:themeColor="accent4"/>
          <w:right w:val="single" w:sz="4" w:space="0" w:color="A0B6C9" w:themeColor="accent4"/>
          <w:insideH w:val="nil"/>
          <w:insideV w:val="nil"/>
        </w:tcBorders>
        <w:shd w:val="clear" w:color="auto" w:fill="A0B6C9" w:themeFill="accent4"/>
      </w:tcPr>
    </w:tblStylePr>
    <w:tblStylePr w:type="lastRow">
      <w:rPr>
        <w:b/>
        <w:bCs/>
      </w:rPr>
      <w:tblPr/>
      <w:tcPr>
        <w:tcBorders>
          <w:top w:val="double" w:sz="4" w:space="0" w:color="A0B6C9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F0F4" w:themeFill="accent4" w:themeFillTint="33"/>
      </w:tcPr>
    </w:tblStylePr>
    <w:tblStylePr w:type="band1Horz">
      <w:tblPr/>
      <w:tcPr>
        <w:shd w:val="clear" w:color="auto" w:fill="EBF0F4" w:themeFill="accent4" w:themeFillTint="33"/>
      </w:tcPr>
    </w:tblStylePr>
  </w:style>
  <w:style w:type="table" w:styleId="GridTable4-Accent5">
    <w:name w:val="Grid Table 4 Accent 5"/>
    <w:basedOn w:val="TableNormal"/>
    <w:uiPriority w:val="49"/>
    <w:rsid w:val="00573DFD"/>
    <w:pPr>
      <w:spacing w:after="0" w:line="240" w:lineRule="auto"/>
    </w:pPr>
    <w:tblPr>
      <w:tblStyleRowBandSize w:val="1"/>
      <w:tblStyleColBandSize w:val="1"/>
      <w:tblBorders>
        <w:top w:val="single" w:sz="4" w:space="0" w:color="ACA69C" w:themeColor="accent5" w:themeTint="99"/>
        <w:left w:val="single" w:sz="4" w:space="0" w:color="ACA69C" w:themeColor="accent5" w:themeTint="99"/>
        <w:bottom w:val="single" w:sz="4" w:space="0" w:color="ACA69C" w:themeColor="accent5" w:themeTint="99"/>
        <w:right w:val="single" w:sz="4" w:space="0" w:color="ACA69C" w:themeColor="accent5" w:themeTint="99"/>
        <w:insideH w:val="single" w:sz="4" w:space="0" w:color="ACA69C" w:themeColor="accent5" w:themeTint="99"/>
        <w:insideV w:val="single" w:sz="4" w:space="0" w:color="ACA69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16B5F" w:themeColor="accent5"/>
          <w:left w:val="single" w:sz="4" w:space="0" w:color="716B5F" w:themeColor="accent5"/>
          <w:bottom w:val="single" w:sz="4" w:space="0" w:color="716B5F" w:themeColor="accent5"/>
          <w:right w:val="single" w:sz="4" w:space="0" w:color="716B5F" w:themeColor="accent5"/>
          <w:insideH w:val="nil"/>
          <w:insideV w:val="nil"/>
        </w:tcBorders>
        <w:shd w:val="clear" w:color="auto" w:fill="716B5F" w:themeFill="accent5"/>
      </w:tcPr>
    </w:tblStylePr>
    <w:tblStylePr w:type="lastRow">
      <w:rPr>
        <w:b/>
        <w:bCs/>
      </w:rPr>
      <w:tblPr/>
      <w:tcPr>
        <w:tcBorders>
          <w:top w:val="double" w:sz="4" w:space="0" w:color="716B5F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E1DE" w:themeFill="accent5" w:themeFillTint="33"/>
      </w:tcPr>
    </w:tblStylePr>
    <w:tblStylePr w:type="band1Horz">
      <w:tblPr/>
      <w:tcPr>
        <w:shd w:val="clear" w:color="auto" w:fill="E3E1DE" w:themeFill="accent5" w:themeFillTint="33"/>
      </w:tcPr>
    </w:tblStylePr>
  </w:style>
  <w:style w:type="table" w:styleId="GridTable4-Accent6">
    <w:name w:val="Grid Table 4 Accent 6"/>
    <w:basedOn w:val="TableNormal"/>
    <w:uiPriority w:val="49"/>
    <w:rsid w:val="00573DFD"/>
    <w:pPr>
      <w:spacing w:after="0" w:line="240" w:lineRule="auto"/>
    </w:pPr>
    <w:tblPr>
      <w:tblStyleRowBandSize w:val="1"/>
      <w:tblStyleColBandSize w:val="1"/>
      <w:tblBorders>
        <w:top w:val="single" w:sz="4" w:space="0" w:color="ECF0F4" w:themeColor="accent6" w:themeTint="99"/>
        <w:left w:val="single" w:sz="4" w:space="0" w:color="ECF0F4" w:themeColor="accent6" w:themeTint="99"/>
        <w:bottom w:val="single" w:sz="4" w:space="0" w:color="ECF0F4" w:themeColor="accent6" w:themeTint="99"/>
        <w:right w:val="single" w:sz="4" w:space="0" w:color="ECF0F4" w:themeColor="accent6" w:themeTint="99"/>
        <w:insideH w:val="single" w:sz="4" w:space="0" w:color="ECF0F4" w:themeColor="accent6" w:themeTint="99"/>
        <w:insideV w:val="single" w:sz="4" w:space="0" w:color="ECF0F4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0E7EE" w:themeColor="accent6"/>
          <w:left w:val="single" w:sz="4" w:space="0" w:color="E0E7EE" w:themeColor="accent6"/>
          <w:bottom w:val="single" w:sz="4" w:space="0" w:color="E0E7EE" w:themeColor="accent6"/>
          <w:right w:val="single" w:sz="4" w:space="0" w:color="E0E7EE" w:themeColor="accent6"/>
          <w:insideH w:val="nil"/>
          <w:insideV w:val="nil"/>
        </w:tcBorders>
        <w:shd w:val="clear" w:color="auto" w:fill="E0E7EE" w:themeFill="accent6"/>
      </w:tcPr>
    </w:tblStylePr>
    <w:tblStylePr w:type="lastRow">
      <w:rPr>
        <w:b/>
        <w:bCs/>
      </w:rPr>
      <w:tblPr/>
      <w:tcPr>
        <w:tcBorders>
          <w:top w:val="double" w:sz="4" w:space="0" w:color="E0E7EE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AFB" w:themeFill="accent6" w:themeFillTint="33"/>
      </w:tcPr>
    </w:tblStylePr>
    <w:tblStylePr w:type="band1Horz">
      <w:tblPr/>
      <w:tcPr>
        <w:shd w:val="clear" w:color="auto" w:fill="F8FAFB" w:themeFill="accent6" w:themeFillTint="33"/>
      </w:tcPr>
    </w:tblStylePr>
  </w:style>
  <w:style w:type="table" w:styleId="GridTable5Dark">
    <w:name w:val="Grid Table 5 Dark"/>
    <w:basedOn w:val="TableNormal"/>
    <w:uiPriority w:val="50"/>
    <w:rsid w:val="00573DFD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5Dark-Accent1">
    <w:name w:val="Grid Table 5 Dark Accent 1"/>
    <w:basedOn w:val="TableNormal"/>
    <w:uiPriority w:val="50"/>
    <w:rsid w:val="00573DFD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1D2EB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A3050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A3050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1A3050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1A3050" w:themeFill="accent1"/>
      </w:tcPr>
    </w:tblStylePr>
    <w:tblStylePr w:type="band1Vert">
      <w:tblPr/>
      <w:tcPr>
        <w:shd w:val="clear" w:color="auto" w:fill="85A6D7" w:themeFill="accent1" w:themeFillTint="66"/>
      </w:tcPr>
    </w:tblStylePr>
    <w:tblStylePr w:type="band1Horz">
      <w:tblPr/>
      <w:tcPr>
        <w:shd w:val="clear" w:color="auto" w:fill="85A6D7" w:themeFill="accent1" w:themeFillTint="66"/>
      </w:tcPr>
    </w:tblStylePr>
  </w:style>
  <w:style w:type="table" w:styleId="GridTable5Dark-Accent2">
    <w:name w:val="Grid Table 5 Dark Accent 2"/>
    <w:basedOn w:val="TableNormal"/>
    <w:uiPriority w:val="50"/>
    <w:rsid w:val="00573DFD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F8F7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DFDDD9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DFDDD9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DFDDD9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DFDDD9" w:themeFill="accent2"/>
      </w:tcPr>
    </w:tblStylePr>
    <w:tblStylePr w:type="band1Vert">
      <w:tblPr/>
      <w:tcPr>
        <w:shd w:val="clear" w:color="auto" w:fill="F2F1EF" w:themeFill="accent2" w:themeFillTint="66"/>
      </w:tcPr>
    </w:tblStylePr>
    <w:tblStylePr w:type="band1Horz">
      <w:tblPr/>
      <w:tcPr>
        <w:shd w:val="clear" w:color="auto" w:fill="F2F1EF" w:themeFill="accent2" w:themeFillTint="66"/>
      </w:tcPr>
    </w:tblStylePr>
  </w:style>
  <w:style w:type="table" w:styleId="GridTable5Dark-Accent3">
    <w:name w:val="Grid Table 5 Dark Accent 3"/>
    <w:basedOn w:val="TableNormal"/>
    <w:uiPriority w:val="50"/>
    <w:rsid w:val="00573DFD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7E2E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67199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67199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6719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67199" w:themeFill="accent3"/>
      </w:tcPr>
    </w:tblStylePr>
    <w:tblStylePr w:type="band1Vert">
      <w:tblPr/>
      <w:tcPr>
        <w:shd w:val="clear" w:color="auto" w:fill="B0C6DB" w:themeFill="accent3" w:themeFillTint="66"/>
      </w:tcPr>
    </w:tblStylePr>
    <w:tblStylePr w:type="band1Horz">
      <w:tblPr/>
      <w:tcPr>
        <w:shd w:val="clear" w:color="auto" w:fill="B0C6DB" w:themeFill="accent3" w:themeFillTint="66"/>
      </w:tcPr>
    </w:tblStylePr>
  </w:style>
  <w:style w:type="table" w:styleId="GridTable5Dark-Accent4">
    <w:name w:val="Grid Table 5 Dark Accent 4"/>
    <w:basedOn w:val="TableNormal"/>
    <w:uiPriority w:val="50"/>
    <w:rsid w:val="00573DFD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BF0F4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0B6C9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0B6C9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0B6C9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0B6C9" w:themeFill="accent4"/>
      </w:tcPr>
    </w:tblStylePr>
    <w:tblStylePr w:type="band1Vert">
      <w:tblPr/>
      <w:tcPr>
        <w:shd w:val="clear" w:color="auto" w:fill="D8E1E9" w:themeFill="accent4" w:themeFillTint="66"/>
      </w:tcPr>
    </w:tblStylePr>
    <w:tblStylePr w:type="band1Horz">
      <w:tblPr/>
      <w:tcPr>
        <w:shd w:val="clear" w:color="auto" w:fill="D8E1E9" w:themeFill="accent4" w:themeFillTint="66"/>
      </w:tcPr>
    </w:tblStylePr>
  </w:style>
  <w:style w:type="table" w:styleId="GridTable5Dark-Accent5">
    <w:name w:val="Grid Table 5 Dark Accent 5"/>
    <w:basedOn w:val="TableNormal"/>
    <w:uiPriority w:val="50"/>
    <w:rsid w:val="00573DFD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3E1DE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16B5F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16B5F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16B5F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16B5F" w:themeFill="accent5"/>
      </w:tcPr>
    </w:tblStylePr>
    <w:tblStylePr w:type="band1Vert">
      <w:tblPr/>
      <w:tcPr>
        <w:shd w:val="clear" w:color="auto" w:fill="C7C4BD" w:themeFill="accent5" w:themeFillTint="66"/>
      </w:tcPr>
    </w:tblStylePr>
    <w:tblStylePr w:type="band1Horz">
      <w:tblPr/>
      <w:tcPr>
        <w:shd w:val="clear" w:color="auto" w:fill="C7C4BD" w:themeFill="accent5" w:themeFillTint="66"/>
      </w:tcPr>
    </w:tblStylePr>
  </w:style>
  <w:style w:type="table" w:styleId="GridTable5Dark-Accent6">
    <w:name w:val="Grid Table 5 Dark Accent 6"/>
    <w:basedOn w:val="TableNormal"/>
    <w:uiPriority w:val="50"/>
    <w:rsid w:val="00573DFD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FAFB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0E7EE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0E7EE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0E7EE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0E7EE" w:themeFill="accent6"/>
      </w:tcPr>
    </w:tblStylePr>
    <w:tblStylePr w:type="band1Vert">
      <w:tblPr/>
      <w:tcPr>
        <w:shd w:val="clear" w:color="auto" w:fill="F2F5F8" w:themeFill="accent6" w:themeFillTint="66"/>
      </w:tcPr>
    </w:tblStylePr>
    <w:tblStylePr w:type="band1Horz">
      <w:tblPr/>
      <w:tcPr>
        <w:shd w:val="clear" w:color="auto" w:fill="F2F5F8" w:themeFill="accent6" w:themeFillTint="66"/>
      </w:tcPr>
    </w:tblStylePr>
  </w:style>
  <w:style w:type="table" w:styleId="GridTable6Colorful">
    <w:name w:val="Grid Table 6 Colorful"/>
    <w:basedOn w:val="TableNormal"/>
    <w:uiPriority w:val="51"/>
    <w:rsid w:val="00573DFD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6Colorful-Accent1">
    <w:name w:val="Grid Table 6 Colorful Accent 1"/>
    <w:basedOn w:val="TableNormal"/>
    <w:uiPriority w:val="51"/>
    <w:rsid w:val="00573DFD"/>
    <w:pPr>
      <w:spacing w:after="0" w:line="240" w:lineRule="auto"/>
    </w:pPr>
    <w:rPr>
      <w:color w:val="13233B" w:themeColor="accent1" w:themeShade="BF"/>
    </w:rPr>
    <w:tblPr>
      <w:tblStyleRowBandSize w:val="1"/>
      <w:tblStyleColBandSize w:val="1"/>
      <w:tblBorders>
        <w:top w:val="single" w:sz="4" w:space="0" w:color="4779C3" w:themeColor="accent1" w:themeTint="99"/>
        <w:left w:val="single" w:sz="4" w:space="0" w:color="4779C3" w:themeColor="accent1" w:themeTint="99"/>
        <w:bottom w:val="single" w:sz="4" w:space="0" w:color="4779C3" w:themeColor="accent1" w:themeTint="99"/>
        <w:right w:val="single" w:sz="4" w:space="0" w:color="4779C3" w:themeColor="accent1" w:themeTint="99"/>
        <w:insideH w:val="single" w:sz="4" w:space="0" w:color="4779C3" w:themeColor="accent1" w:themeTint="99"/>
        <w:insideV w:val="single" w:sz="4" w:space="0" w:color="4779C3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4779C3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4779C3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2EB" w:themeFill="accent1" w:themeFillTint="33"/>
      </w:tcPr>
    </w:tblStylePr>
    <w:tblStylePr w:type="band1Horz">
      <w:tblPr/>
      <w:tcPr>
        <w:shd w:val="clear" w:color="auto" w:fill="C1D2EB" w:themeFill="accent1" w:themeFillTint="33"/>
      </w:tcPr>
    </w:tblStylePr>
  </w:style>
  <w:style w:type="table" w:styleId="GridTable6Colorful-Accent2">
    <w:name w:val="Grid Table 6 Colorful Accent 2"/>
    <w:basedOn w:val="TableNormal"/>
    <w:uiPriority w:val="51"/>
    <w:rsid w:val="00573DFD"/>
    <w:pPr>
      <w:spacing w:after="0" w:line="240" w:lineRule="auto"/>
    </w:pPr>
    <w:rPr>
      <w:color w:val="ACA79C" w:themeColor="accent2" w:themeShade="BF"/>
    </w:rPr>
    <w:tblPr>
      <w:tblStyleRowBandSize w:val="1"/>
      <w:tblStyleColBandSize w:val="1"/>
      <w:tblBorders>
        <w:top w:val="single" w:sz="4" w:space="0" w:color="EBEAE8" w:themeColor="accent2" w:themeTint="99"/>
        <w:left w:val="single" w:sz="4" w:space="0" w:color="EBEAE8" w:themeColor="accent2" w:themeTint="99"/>
        <w:bottom w:val="single" w:sz="4" w:space="0" w:color="EBEAE8" w:themeColor="accent2" w:themeTint="99"/>
        <w:right w:val="single" w:sz="4" w:space="0" w:color="EBEAE8" w:themeColor="accent2" w:themeTint="99"/>
        <w:insideH w:val="single" w:sz="4" w:space="0" w:color="EBEAE8" w:themeColor="accent2" w:themeTint="99"/>
        <w:insideV w:val="single" w:sz="4" w:space="0" w:color="EBEAE8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EBEAE8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EBEAE8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8F7" w:themeFill="accent2" w:themeFillTint="33"/>
      </w:tcPr>
    </w:tblStylePr>
    <w:tblStylePr w:type="band1Horz">
      <w:tblPr/>
      <w:tcPr>
        <w:shd w:val="clear" w:color="auto" w:fill="F8F8F7" w:themeFill="accent2" w:themeFillTint="33"/>
      </w:tcPr>
    </w:tblStylePr>
  </w:style>
  <w:style w:type="table" w:styleId="GridTable6Colorful-Accent3">
    <w:name w:val="Grid Table 6 Colorful Accent 3"/>
    <w:basedOn w:val="TableNormal"/>
    <w:uiPriority w:val="51"/>
    <w:rsid w:val="00573DFD"/>
    <w:pPr>
      <w:spacing w:after="0" w:line="240" w:lineRule="auto"/>
    </w:pPr>
    <w:rPr>
      <w:color w:val="345472" w:themeColor="accent3" w:themeShade="BF"/>
    </w:rPr>
    <w:tblPr>
      <w:tblStyleRowBandSize w:val="1"/>
      <w:tblStyleColBandSize w:val="1"/>
      <w:tblBorders>
        <w:top w:val="single" w:sz="4" w:space="0" w:color="88A9C9" w:themeColor="accent3" w:themeTint="99"/>
        <w:left w:val="single" w:sz="4" w:space="0" w:color="88A9C9" w:themeColor="accent3" w:themeTint="99"/>
        <w:bottom w:val="single" w:sz="4" w:space="0" w:color="88A9C9" w:themeColor="accent3" w:themeTint="99"/>
        <w:right w:val="single" w:sz="4" w:space="0" w:color="88A9C9" w:themeColor="accent3" w:themeTint="99"/>
        <w:insideH w:val="single" w:sz="4" w:space="0" w:color="88A9C9" w:themeColor="accent3" w:themeTint="99"/>
        <w:insideV w:val="single" w:sz="4" w:space="0" w:color="88A9C9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88A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8A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7E2ED" w:themeFill="accent3" w:themeFillTint="33"/>
      </w:tcPr>
    </w:tblStylePr>
    <w:tblStylePr w:type="band1Horz">
      <w:tblPr/>
      <w:tcPr>
        <w:shd w:val="clear" w:color="auto" w:fill="D7E2ED" w:themeFill="accent3" w:themeFillTint="33"/>
      </w:tcPr>
    </w:tblStylePr>
  </w:style>
  <w:style w:type="table" w:styleId="GridTable6Colorful-Accent4">
    <w:name w:val="Grid Table 6 Colorful Accent 4"/>
    <w:basedOn w:val="TableNormal"/>
    <w:uiPriority w:val="51"/>
    <w:rsid w:val="00573DFD"/>
    <w:pPr>
      <w:spacing w:after="0" w:line="240" w:lineRule="auto"/>
    </w:pPr>
    <w:rPr>
      <w:color w:val="6689A8" w:themeColor="accent4" w:themeShade="BF"/>
    </w:rPr>
    <w:tblPr>
      <w:tblStyleRowBandSize w:val="1"/>
      <w:tblStyleColBandSize w:val="1"/>
      <w:tblBorders>
        <w:top w:val="single" w:sz="4" w:space="0" w:color="C5D3DE" w:themeColor="accent4" w:themeTint="99"/>
        <w:left w:val="single" w:sz="4" w:space="0" w:color="C5D3DE" w:themeColor="accent4" w:themeTint="99"/>
        <w:bottom w:val="single" w:sz="4" w:space="0" w:color="C5D3DE" w:themeColor="accent4" w:themeTint="99"/>
        <w:right w:val="single" w:sz="4" w:space="0" w:color="C5D3DE" w:themeColor="accent4" w:themeTint="99"/>
        <w:insideH w:val="single" w:sz="4" w:space="0" w:color="C5D3DE" w:themeColor="accent4" w:themeTint="99"/>
        <w:insideV w:val="single" w:sz="4" w:space="0" w:color="C5D3DE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C5D3DE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5D3DE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F0F4" w:themeFill="accent4" w:themeFillTint="33"/>
      </w:tcPr>
    </w:tblStylePr>
    <w:tblStylePr w:type="band1Horz">
      <w:tblPr/>
      <w:tcPr>
        <w:shd w:val="clear" w:color="auto" w:fill="EBF0F4" w:themeFill="accent4" w:themeFillTint="33"/>
      </w:tcPr>
    </w:tblStylePr>
  </w:style>
  <w:style w:type="table" w:styleId="GridTable6Colorful-Accent5">
    <w:name w:val="Grid Table 6 Colorful Accent 5"/>
    <w:basedOn w:val="TableNormal"/>
    <w:uiPriority w:val="51"/>
    <w:rsid w:val="00573DFD"/>
    <w:pPr>
      <w:spacing w:after="0" w:line="240" w:lineRule="auto"/>
    </w:pPr>
    <w:rPr>
      <w:color w:val="545047" w:themeColor="accent5" w:themeShade="BF"/>
    </w:rPr>
    <w:tblPr>
      <w:tblStyleRowBandSize w:val="1"/>
      <w:tblStyleColBandSize w:val="1"/>
      <w:tblBorders>
        <w:top w:val="single" w:sz="4" w:space="0" w:color="ACA69C" w:themeColor="accent5" w:themeTint="99"/>
        <w:left w:val="single" w:sz="4" w:space="0" w:color="ACA69C" w:themeColor="accent5" w:themeTint="99"/>
        <w:bottom w:val="single" w:sz="4" w:space="0" w:color="ACA69C" w:themeColor="accent5" w:themeTint="99"/>
        <w:right w:val="single" w:sz="4" w:space="0" w:color="ACA69C" w:themeColor="accent5" w:themeTint="99"/>
        <w:insideH w:val="single" w:sz="4" w:space="0" w:color="ACA69C" w:themeColor="accent5" w:themeTint="99"/>
        <w:insideV w:val="single" w:sz="4" w:space="0" w:color="ACA69C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ACA69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CA69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E1DE" w:themeFill="accent5" w:themeFillTint="33"/>
      </w:tcPr>
    </w:tblStylePr>
    <w:tblStylePr w:type="band1Horz">
      <w:tblPr/>
      <w:tcPr>
        <w:shd w:val="clear" w:color="auto" w:fill="E3E1DE" w:themeFill="accent5" w:themeFillTint="33"/>
      </w:tcPr>
    </w:tblStylePr>
  </w:style>
  <w:style w:type="table" w:styleId="GridTable6Colorful-Accent6">
    <w:name w:val="Grid Table 6 Colorful Accent 6"/>
    <w:basedOn w:val="TableNormal"/>
    <w:uiPriority w:val="51"/>
    <w:rsid w:val="00573DFD"/>
    <w:pPr>
      <w:spacing w:after="0" w:line="240" w:lineRule="auto"/>
    </w:pPr>
    <w:rPr>
      <w:color w:val="95ACC5" w:themeColor="accent6" w:themeShade="BF"/>
    </w:rPr>
    <w:tblPr>
      <w:tblStyleRowBandSize w:val="1"/>
      <w:tblStyleColBandSize w:val="1"/>
      <w:tblBorders>
        <w:top w:val="single" w:sz="4" w:space="0" w:color="ECF0F4" w:themeColor="accent6" w:themeTint="99"/>
        <w:left w:val="single" w:sz="4" w:space="0" w:color="ECF0F4" w:themeColor="accent6" w:themeTint="99"/>
        <w:bottom w:val="single" w:sz="4" w:space="0" w:color="ECF0F4" w:themeColor="accent6" w:themeTint="99"/>
        <w:right w:val="single" w:sz="4" w:space="0" w:color="ECF0F4" w:themeColor="accent6" w:themeTint="99"/>
        <w:insideH w:val="single" w:sz="4" w:space="0" w:color="ECF0F4" w:themeColor="accent6" w:themeTint="99"/>
        <w:insideV w:val="single" w:sz="4" w:space="0" w:color="ECF0F4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ECF0F4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ECF0F4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AFB" w:themeFill="accent6" w:themeFillTint="33"/>
      </w:tcPr>
    </w:tblStylePr>
    <w:tblStylePr w:type="band1Horz">
      <w:tblPr/>
      <w:tcPr>
        <w:shd w:val="clear" w:color="auto" w:fill="F8FAFB" w:themeFill="accent6" w:themeFillTint="33"/>
      </w:tcPr>
    </w:tblStylePr>
  </w:style>
  <w:style w:type="table" w:styleId="GridTable7Colorful">
    <w:name w:val="Grid Table 7 Colorful"/>
    <w:basedOn w:val="TableNormal"/>
    <w:uiPriority w:val="52"/>
    <w:rsid w:val="00573DFD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7Colorful-Accent1">
    <w:name w:val="Grid Table 7 Colorful Accent 1"/>
    <w:basedOn w:val="TableNormal"/>
    <w:uiPriority w:val="52"/>
    <w:rsid w:val="00573DFD"/>
    <w:pPr>
      <w:spacing w:after="0" w:line="240" w:lineRule="auto"/>
    </w:pPr>
    <w:rPr>
      <w:color w:val="13233B" w:themeColor="accent1" w:themeShade="BF"/>
    </w:rPr>
    <w:tblPr>
      <w:tblStyleRowBandSize w:val="1"/>
      <w:tblStyleColBandSize w:val="1"/>
      <w:tblBorders>
        <w:top w:val="single" w:sz="4" w:space="0" w:color="4779C3" w:themeColor="accent1" w:themeTint="99"/>
        <w:left w:val="single" w:sz="4" w:space="0" w:color="4779C3" w:themeColor="accent1" w:themeTint="99"/>
        <w:bottom w:val="single" w:sz="4" w:space="0" w:color="4779C3" w:themeColor="accent1" w:themeTint="99"/>
        <w:right w:val="single" w:sz="4" w:space="0" w:color="4779C3" w:themeColor="accent1" w:themeTint="99"/>
        <w:insideH w:val="single" w:sz="4" w:space="0" w:color="4779C3" w:themeColor="accent1" w:themeTint="99"/>
        <w:insideV w:val="single" w:sz="4" w:space="0" w:color="4779C3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1D2EB" w:themeFill="accent1" w:themeFillTint="33"/>
      </w:tcPr>
    </w:tblStylePr>
    <w:tblStylePr w:type="band1Horz">
      <w:tblPr/>
      <w:tcPr>
        <w:shd w:val="clear" w:color="auto" w:fill="C1D2EB" w:themeFill="accent1" w:themeFillTint="33"/>
      </w:tcPr>
    </w:tblStylePr>
    <w:tblStylePr w:type="neCell">
      <w:tblPr/>
      <w:tcPr>
        <w:tcBorders>
          <w:bottom w:val="single" w:sz="4" w:space="0" w:color="4779C3" w:themeColor="accent1" w:themeTint="99"/>
        </w:tcBorders>
      </w:tcPr>
    </w:tblStylePr>
    <w:tblStylePr w:type="nwCell">
      <w:tblPr/>
      <w:tcPr>
        <w:tcBorders>
          <w:bottom w:val="single" w:sz="4" w:space="0" w:color="4779C3" w:themeColor="accent1" w:themeTint="99"/>
        </w:tcBorders>
      </w:tcPr>
    </w:tblStylePr>
    <w:tblStylePr w:type="seCell">
      <w:tblPr/>
      <w:tcPr>
        <w:tcBorders>
          <w:top w:val="single" w:sz="4" w:space="0" w:color="4779C3" w:themeColor="accent1" w:themeTint="99"/>
        </w:tcBorders>
      </w:tcPr>
    </w:tblStylePr>
    <w:tblStylePr w:type="swCell">
      <w:tblPr/>
      <w:tcPr>
        <w:tcBorders>
          <w:top w:val="single" w:sz="4" w:space="0" w:color="4779C3" w:themeColor="accent1" w:themeTint="99"/>
        </w:tcBorders>
      </w:tcPr>
    </w:tblStylePr>
  </w:style>
  <w:style w:type="table" w:styleId="GridTable7Colorful-Accent2">
    <w:name w:val="Grid Table 7 Colorful Accent 2"/>
    <w:basedOn w:val="TableNormal"/>
    <w:uiPriority w:val="52"/>
    <w:rsid w:val="00573DFD"/>
    <w:pPr>
      <w:spacing w:after="0" w:line="240" w:lineRule="auto"/>
    </w:pPr>
    <w:rPr>
      <w:color w:val="ACA79C" w:themeColor="accent2" w:themeShade="BF"/>
    </w:rPr>
    <w:tblPr>
      <w:tblStyleRowBandSize w:val="1"/>
      <w:tblStyleColBandSize w:val="1"/>
      <w:tblBorders>
        <w:top w:val="single" w:sz="4" w:space="0" w:color="EBEAE8" w:themeColor="accent2" w:themeTint="99"/>
        <w:left w:val="single" w:sz="4" w:space="0" w:color="EBEAE8" w:themeColor="accent2" w:themeTint="99"/>
        <w:bottom w:val="single" w:sz="4" w:space="0" w:color="EBEAE8" w:themeColor="accent2" w:themeTint="99"/>
        <w:right w:val="single" w:sz="4" w:space="0" w:color="EBEAE8" w:themeColor="accent2" w:themeTint="99"/>
        <w:insideH w:val="single" w:sz="4" w:space="0" w:color="EBEAE8" w:themeColor="accent2" w:themeTint="99"/>
        <w:insideV w:val="single" w:sz="4" w:space="0" w:color="EBEAE8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8F8F7" w:themeFill="accent2" w:themeFillTint="33"/>
      </w:tcPr>
    </w:tblStylePr>
    <w:tblStylePr w:type="band1Horz">
      <w:tblPr/>
      <w:tcPr>
        <w:shd w:val="clear" w:color="auto" w:fill="F8F8F7" w:themeFill="accent2" w:themeFillTint="33"/>
      </w:tcPr>
    </w:tblStylePr>
    <w:tblStylePr w:type="neCell">
      <w:tblPr/>
      <w:tcPr>
        <w:tcBorders>
          <w:bottom w:val="single" w:sz="4" w:space="0" w:color="EBEAE8" w:themeColor="accent2" w:themeTint="99"/>
        </w:tcBorders>
      </w:tcPr>
    </w:tblStylePr>
    <w:tblStylePr w:type="nwCell">
      <w:tblPr/>
      <w:tcPr>
        <w:tcBorders>
          <w:bottom w:val="single" w:sz="4" w:space="0" w:color="EBEAE8" w:themeColor="accent2" w:themeTint="99"/>
        </w:tcBorders>
      </w:tcPr>
    </w:tblStylePr>
    <w:tblStylePr w:type="seCell">
      <w:tblPr/>
      <w:tcPr>
        <w:tcBorders>
          <w:top w:val="single" w:sz="4" w:space="0" w:color="EBEAE8" w:themeColor="accent2" w:themeTint="99"/>
        </w:tcBorders>
      </w:tcPr>
    </w:tblStylePr>
    <w:tblStylePr w:type="swCell">
      <w:tblPr/>
      <w:tcPr>
        <w:tcBorders>
          <w:top w:val="single" w:sz="4" w:space="0" w:color="EBEAE8" w:themeColor="accent2" w:themeTint="99"/>
        </w:tcBorders>
      </w:tcPr>
    </w:tblStylePr>
  </w:style>
  <w:style w:type="table" w:styleId="GridTable7Colorful-Accent3">
    <w:name w:val="Grid Table 7 Colorful Accent 3"/>
    <w:basedOn w:val="TableNormal"/>
    <w:uiPriority w:val="52"/>
    <w:rsid w:val="00573DFD"/>
    <w:pPr>
      <w:spacing w:after="0" w:line="240" w:lineRule="auto"/>
    </w:pPr>
    <w:rPr>
      <w:color w:val="345472" w:themeColor="accent3" w:themeShade="BF"/>
    </w:rPr>
    <w:tblPr>
      <w:tblStyleRowBandSize w:val="1"/>
      <w:tblStyleColBandSize w:val="1"/>
      <w:tblBorders>
        <w:top w:val="single" w:sz="4" w:space="0" w:color="88A9C9" w:themeColor="accent3" w:themeTint="99"/>
        <w:left w:val="single" w:sz="4" w:space="0" w:color="88A9C9" w:themeColor="accent3" w:themeTint="99"/>
        <w:bottom w:val="single" w:sz="4" w:space="0" w:color="88A9C9" w:themeColor="accent3" w:themeTint="99"/>
        <w:right w:val="single" w:sz="4" w:space="0" w:color="88A9C9" w:themeColor="accent3" w:themeTint="99"/>
        <w:insideH w:val="single" w:sz="4" w:space="0" w:color="88A9C9" w:themeColor="accent3" w:themeTint="99"/>
        <w:insideV w:val="single" w:sz="4" w:space="0" w:color="88A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7E2ED" w:themeFill="accent3" w:themeFillTint="33"/>
      </w:tcPr>
    </w:tblStylePr>
    <w:tblStylePr w:type="band1Horz">
      <w:tblPr/>
      <w:tcPr>
        <w:shd w:val="clear" w:color="auto" w:fill="D7E2ED" w:themeFill="accent3" w:themeFillTint="33"/>
      </w:tcPr>
    </w:tblStylePr>
    <w:tblStylePr w:type="neCell">
      <w:tblPr/>
      <w:tcPr>
        <w:tcBorders>
          <w:bottom w:val="single" w:sz="4" w:space="0" w:color="88A9C9" w:themeColor="accent3" w:themeTint="99"/>
        </w:tcBorders>
      </w:tcPr>
    </w:tblStylePr>
    <w:tblStylePr w:type="nwCell">
      <w:tblPr/>
      <w:tcPr>
        <w:tcBorders>
          <w:bottom w:val="single" w:sz="4" w:space="0" w:color="88A9C9" w:themeColor="accent3" w:themeTint="99"/>
        </w:tcBorders>
      </w:tcPr>
    </w:tblStylePr>
    <w:tblStylePr w:type="seCell">
      <w:tblPr/>
      <w:tcPr>
        <w:tcBorders>
          <w:top w:val="single" w:sz="4" w:space="0" w:color="88A9C9" w:themeColor="accent3" w:themeTint="99"/>
        </w:tcBorders>
      </w:tcPr>
    </w:tblStylePr>
    <w:tblStylePr w:type="swCell">
      <w:tblPr/>
      <w:tcPr>
        <w:tcBorders>
          <w:top w:val="single" w:sz="4" w:space="0" w:color="88A9C9" w:themeColor="accent3" w:themeTint="99"/>
        </w:tcBorders>
      </w:tcPr>
    </w:tblStylePr>
  </w:style>
  <w:style w:type="table" w:styleId="GridTable7Colorful-Accent4">
    <w:name w:val="Grid Table 7 Colorful Accent 4"/>
    <w:basedOn w:val="TableNormal"/>
    <w:uiPriority w:val="52"/>
    <w:rsid w:val="00573DFD"/>
    <w:pPr>
      <w:spacing w:after="0" w:line="240" w:lineRule="auto"/>
    </w:pPr>
    <w:rPr>
      <w:color w:val="6689A8" w:themeColor="accent4" w:themeShade="BF"/>
    </w:rPr>
    <w:tblPr>
      <w:tblStyleRowBandSize w:val="1"/>
      <w:tblStyleColBandSize w:val="1"/>
      <w:tblBorders>
        <w:top w:val="single" w:sz="4" w:space="0" w:color="C5D3DE" w:themeColor="accent4" w:themeTint="99"/>
        <w:left w:val="single" w:sz="4" w:space="0" w:color="C5D3DE" w:themeColor="accent4" w:themeTint="99"/>
        <w:bottom w:val="single" w:sz="4" w:space="0" w:color="C5D3DE" w:themeColor="accent4" w:themeTint="99"/>
        <w:right w:val="single" w:sz="4" w:space="0" w:color="C5D3DE" w:themeColor="accent4" w:themeTint="99"/>
        <w:insideH w:val="single" w:sz="4" w:space="0" w:color="C5D3DE" w:themeColor="accent4" w:themeTint="99"/>
        <w:insideV w:val="single" w:sz="4" w:space="0" w:color="C5D3DE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BF0F4" w:themeFill="accent4" w:themeFillTint="33"/>
      </w:tcPr>
    </w:tblStylePr>
    <w:tblStylePr w:type="band1Horz">
      <w:tblPr/>
      <w:tcPr>
        <w:shd w:val="clear" w:color="auto" w:fill="EBF0F4" w:themeFill="accent4" w:themeFillTint="33"/>
      </w:tcPr>
    </w:tblStylePr>
    <w:tblStylePr w:type="neCell">
      <w:tblPr/>
      <w:tcPr>
        <w:tcBorders>
          <w:bottom w:val="single" w:sz="4" w:space="0" w:color="C5D3DE" w:themeColor="accent4" w:themeTint="99"/>
        </w:tcBorders>
      </w:tcPr>
    </w:tblStylePr>
    <w:tblStylePr w:type="nwCell">
      <w:tblPr/>
      <w:tcPr>
        <w:tcBorders>
          <w:bottom w:val="single" w:sz="4" w:space="0" w:color="C5D3DE" w:themeColor="accent4" w:themeTint="99"/>
        </w:tcBorders>
      </w:tcPr>
    </w:tblStylePr>
    <w:tblStylePr w:type="seCell">
      <w:tblPr/>
      <w:tcPr>
        <w:tcBorders>
          <w:top w:val="single" w:sz="4" w:space="0" w:color="C5D3DE" w:themeColor="accent4" w:themeTint="99"/>
        </w:tcBorders>
      </w:tcPr>
    </w:tblStylePr>
    <w:tblStylePr w:type="swCell">
      <w:tblPr/>
      <w:tcPr>
        <w:tcBorders>
          <w:top w:val="single" w:sz="4" w:space="0" w:color="C5D3DE" w:themeColor="accent4" w:themeTint="99"/>
        </w:tcBorders>
      </w:tcPr>
    </w:tblStylePr>
  </w:style>
  <w:style w:type="table" w:styleId="GridTable7Colorful-Accent5">
    <w:name w:val="Grid Table 7 Colorful Accent 5"/>
    <w:basedOn w:val="TableNormal"/>
    <w:uiPriority w:val="52"/>
    <w:rsid w:val="00573DFD"/>
    <w:pPr>
      <w:spacing w:after="0" w:line="240" w:lineRule="auto"/>
    </w:pPr>
    <w:rPr>
      <w:color w:val="545047" w:themeColor="accent5" w:themeShade="BF"/>
    </w:rPr>
    <w:tblPr>
      <w:tblStyleRowBandSize w:val="1"/>
      <w:tblStyleColBandSize w:val="1"/>
      <w:tblBorders>
        <w:top w:val="single" w:sz="4" w:space="0" w:color="ACA69C" w:themeColor="accent5" w:themeTint="99"/>
        <w:left w:val="single" w:sz="4" w:space="0" w:color="ACA69C" w:themeColor="accent5" w:themeTint="99"/>
        <w:bottom w:val="single" w:sz="4" w:space="0" w:color="ACA69C" w:themeColor="accent5" w:themeTint="99"/>
        <w:right w:val="single" w:sz="4" w:space="0" w:color="ACA69C" w:themeColor="accent5" w:themeTint="99"/>
        <w:insideH w:val="single" w:sz="4" w:space="0" w:color="ACA69C" w:themeColor="accent5" w:themeTint="99"/>
        <w:insideV w:val="single" w:sz="4" w:space="0" w:color="ACA69C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3E1DE" w:themeFill="accent5" w:themeFillTint="33"/>
      </w:tcPr>
    </w:tblStylePr>
    <w:tblStylePr w:type="band1Horz">
      <w:tblPr/>
      <w:tcPr>
        <w:shd w:val="clear" w:color="auto" w:fill="E3E1DE" w:themeFill="accent5" w:themeFillTint="33"/>
      </w:tcPr>
    </w:tblStylePr>
    <w:tblStylePr w:type="neCell">
      <w:tblPr/>
      <w:tcPr>
        <w:tcBorders>
          <w:bottom w:val="single" w:sz="4" w:space="0" w:color="ACA69C" w:themeColor="accent5" w:themeTint="99"/>
        </w:tcBorders>
      </w:tcPr>
    </w:tblStylePr>
    <w:tblStylePr w:type="nwCell">
      <w:tblPr/>
      <w:tcPr>
        <w:tcBorders>
          <w:bottom w:val="single" w:sz="4" w:space="0" w:color="ACA69C" w:themeColor="accent5" w:themeTint="99"/>
        </w:tcBorders>
      </w:tcPr>
    </w:tblStylePr>
    <w:tblStylePr w:type="seCell">
      <w:tblPr/>
      <w:tcPr>
        <w:tcBorders>
          <w:top w:val="single" w:sz="4" w:space="0" w:color="ACA69C" w:themeColor="accent5" w:themeTint="99"/>
        </w:tcBorders>
      </w:tcPr>
    </w:tblStylePr>
    <w:tblStylePr w:type="swCell">
      <w:tblPr/>
      <w:tcPr>
        <w:tcBorders>
          <w:top w:val="single" w:sz="4" w:space="0" w:color="ACA69C" w:themeColor="accent5" w:themeTint="99"/>
        </w:tcBorders>
      </w:tcPr>
    </w:tblStylePr>
  </w:style>
  <w:style w:type="table" w:styleId="GridTable7Colorful-Accent6">
    <w:name w:val="Grid Table 7 Colorful Accent 6"/>
    <w:basedOn w:val="TableNormal"/>
    <w:uiPriority w:val="52"/>
    <w:rsid w:val="00573DFD"/>
    <w:pPr>
      <w:spacing w:after="0" w:line="240" w:lineRule="auto"/>
    </w:pPr>
    <w:rPr>
      <w:color w:val="95ACC5" w:themeColor="accent6" w:themeShade="BF"/>
    </w:rPr>
    <w:tblPr>
      <w:tblStyleRowBandSize w:val="1"/>
      <w:tblStyleColBandSize w:val="1"/>
      <w:tblBorders>
        <w:top w:val="single" w:sz="4" w:space="0" w:color="ECF0F4" w:themeColor="accent6" w:themeTint="99"/>
        <w:left w:val="single" w:sz="4" w:space="0" w:color="ECF0F4" w:themeColor="accent6" w:themeTint="99"/>
        <w:bottom w:val="single" w:sz="4" w:space="0" w:color="ECF0F4" w:themeColor="accent6" w:themeTint="99"/>
        <w:right w:val="single" w:sz="4" w:space="0" w:color="ECF0F4" w:themeColor="accent6" w:themeTint="99"/>
        <w:insideH w:val="single" w:sz="4" w:space="0" w:color="ECF0F4" w:themeColor="accent6" w:themeTint="99"/>
        <w:insideV w:val="single" w:sz="4" w:space="0" w:color="ECF0F4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8FAFB" w:themeFill="accent6" w:themeFillTint="33"/>
      </w:tcPr>
    </w:tblStylePr>
    <w:tblStylePr w:type="band1Horz">
      <w:tblPr/>
      <w:tcPr>
        <w:shd w:val="clear" w:color="auto" w:fill="F8FAFB" w:themeFill="accent6" w:themeFillTint="33"/>
      </w:tcPr>
    </w:tblStylePr>
    <w:tblStylePr w:type="neCell">
      <w:tblPr/>
      <w:tcPr>
        <w:tcBorders>
          <w:bottom w:val="single" w:sz="4" w:space="0" w:color="ECF0F4" w:themeColor="accent6" w:themeTint="99"/>
        </w:tcBorders>
      </w:tcPr>
    </w:tblStylePr>
    <w:tblStylePr w:type="nwCell">
      <w:tblPr/>
      <w:tcPr>
        <w:tcBorders>
          <w:bottom w:val="single" w:sz="4" w:space="0" w:color="ECF0F4" w:themeColor="accent6" w:themeTint="99"/>
        </w:tcBorders>
      </w:tcPr>
    </w:tblStylePr>
    <w:tblStylePr w:type="seCell">
      <w:tblPr/>
      <w:tcPr>
        <w:tcBorders>
          <w:top w:val="single" w:sz="4" w:space="0" w:color="ECF0F4" w:themeColor="accent6" w:themeTint="99"/>
        </w:tcBorders>
      </w:tcPr>
    </w:tblStylePr>
    <w:tblStylePr w:type="swCell">
      <w:tblPr/>
      <w:tcPr>
        <w:tcBorders>
          <w:top w:val="single" w:sz="4" w:space="0" w:color="ECF0F4" w:themeColor="accent6" w:themeTint="99"/>
        </w:tcBorders>
      </w:tcPr>
    </w:tblStylePr>
  </w:style>
  <w:style w:type="paragraph" w:styleId="Signature">
    <w:name w:val="Signature"/>
    <w:basedOn w:val="Normal"/>
    <w:link w:val="SignatureChar"/>
    <w:uiPriority w:val="99"/>
    <w:semiHidden/>
    <w:unhideWhenUsed/>
    <w:rsid w:val="00573DFD"/>
    <w:pPr>
      <w:spacing w:after="0" w:line="240" w:lineRule="auto"/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573DFD"/>
    <w:rPr>
      <w:lang w:val="en-GB"/>
    </w:rPr>
  </w:style>
  <w:style w:type="character" w:styleId="EndnoteReference">
    <w:name w:val="endnote reference"/>
    <w:basedOn w:val="DefaultParagraphFont"/>
    <w:uiPriority w:val="99"/>
    <w:semiHidden/>
    <w:unhideWhenUsed/>
    <w:rsid w:val="00573DFD"/>
    <w:rPr>
      <w:noProof w:val="0"/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573DFD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573DFD"/>
    <w:rPr>
      <w:sz w:val="20"/>
      <w:szCs w:val="20"/>
      <w:lang w:val="en-GB"/>
    </w:rPr>
  </w:style>
  <w:style w:type="character" w:styleId="SmartHyperlink">
    <w:name w:val="Smart Hyperlink"/>
    <w:basedOn w:val="DefaultParagraphFont"/>
    <w:uiPriority w:val="99"/>
    <w:semiHidden/>
    <w:unhideWhenUsed/>
    <w:rsid w:val="00573DFD"/>
    <w:rPr>
      <w:noProof w:val="0"/>
      <w:u w:val="dotted"/>
    </w:rPr>
  </w:style>
  <w:style w:type="table" w:styleId="TableClassic1">
    <w:name w:val="Table Classic 1"/>
    <w:basedOn w:val="TableNormal"/>
    <w:uiPriority w:val="99"/>
    <w:semiHidden/>
    <w:unhideWhenUsed/>
    <w:rsid w:val="00573DFD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573DFD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573DFD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573DFD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Strong">
    <w:name w:val="Strong"/>
    <w:basedOn w:val="DefaultParagraphFont"/>
    <w:uiPriority w:val="22"/>
    <w:semiHidden/>
    <w:qFormat/>
    <w:rsid w:val="00573DFD"/>
    <w:rPr>
      <w:b/>
      <w:bCs/>
      <w:noProof w:val="0"/>
    </w:rPr>
  </w:style>
  <w:style w:type="character" w:styleId="IntenseEmphasis">
    <w:name w:val="Intense Emphasis"/>
    <w:basedOn w:val="DefaultParagraphFont"/>
    <w:uiPriority w:val="21"/>
    <w:semiHidden/>
    <w:qFormat/>
    <w:rsid w:val="00573DFD"/>
    <w:rPr>
      <w:i/>
      <w:iCs/>
      <w:noProof w:val="0"/>
      <w:color w:val="1A3050" w:themeColor="accent1"/>
    </w:rPr>
  </w:style>
  <w:style w:type="character" w:styleId="IntenseReference">
    <w:name w:val="Intense Reference"/>
    <w:basedOn w:val="DefaultParagraphFont"/>
    <w:uiPriority w:val="32"/>
    <w:semiHidden/>
    <w:qFormat/>
    <w:rsid w:val="00573DFD"/>
    <w:rPr>
      <w:b/>
      <w:bCs/>
      <w:smallCaps/>
      <w:noProof w:val="0"/>
      <w:color w:val="1A3050" w:themeColor="accent1"/>
      <w:spacing w:val="5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rsid w:val="00573DFD"/>
    <w:pPr>
      <w:pBdr>
        <w:top w:val="single" w:sz="4" w:space="10" w:color="1A3050" w:themeColor="accent1"/>
        <w:bottom w:val="single" w:sz="4" w:space="10" w:color="1A3050" w:themeColor="accent1"/>
      </w:pBdr>
      <w:spacing w:before="360" w:after="360"/>
      <w:ind w:left="864" w:right="864"/>
      <w:jc w:val="center"/>
    </w:pPr>
    <w:rPr>
      <w:i/>
      <w:iCs/>
      <w:color w:val="1A3050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3DFD"/>
    <w:rPr>
      <w:i/>
      <w:iCs/>
      <w:color w:val="1A3050" w:themeColor="accent1"/>
      <w:lang w:val="en-GB"/>
    </w:rPr>
  </w:style>
  <w:style w:type="table" w:styleId="Table3Deffects1">
    <w:name w:val="Table 3D effects 1"/>
    <w:basedOn w:val="TableNormal"/>
    <w:uiPriority w:val="99"/>
    <w:semiHidden/>
    <w:unhideWhenUsed/>
    <w:rsid w:val="00573DFD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573DFD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573DFD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1">
    <w:name w:val="Table Columns 1"/>
    <w:basedOn w:val="TableNormal"/>
    <w:uiPriority w:val="99"/>
    <w:semiHidden/>
    <w:unhideWhenUsed/>
    <w:rsid w:val="00573DFD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573DFD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573DFD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573DFD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573DFD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List1">
    <w:name w:val="Table List 1"/>
    <w:basedOn w:val="TableNormal"/>
    <w:uiPriority w:val="99"/>
    <w:semiHidden/>
    <w:unhideWhenUsed/>
    <w:rsid w:val="00573DFD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573DFD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573DFD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573DFD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573DFD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573DFD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573DFD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573DFD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Grid1">
    <w:name w:val="Table Grid 1"/>
    <w:basedOn w:val="TableNormal"/>
    <w:uiPriority w:val="99"/>
    <w:semiHidden/>
    <w:unhideWhenUsed/>
    <w:rsid w:val="00573DFD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573DFD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573DFD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573DFD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573DFD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573DFD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573DFD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573DFD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Light">
    <w:name w:val="Grid Table Light"/>
    <w:basedOn w:val="TableNormal"/>
    <w:uiPriority w:val="40"/>
    <w:rsid w:val="00573DFD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eTheme">
    <w:name w:val="Table Theme"/>
    <w:basedOn w:val="TableNormal"/>
    <w:uiPriority w:val="99"/>
    <w:semiHidden/>
    <w:unhideWhenUsed/>
    <w:rsid w:val="00573D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itle">
    <w:name w:val="Subtitle"/>
    <w:basedOn w:val="Normal"/>
    <w:next w:val="Normal"/>
    <w:link w:val="SubtitleChar"/>
    <w:uiPriority w:val="11"/>
    <w:semiHidden/>
    <w:qFormat/>
    <w:rsid w:val="00573DFD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semiHidden/>
    <w:rsid w:val="00573DFD"/>
    <w:rPr>
      <w:rFonts w:eastAsiaTheme="minorEastAsia"/>
      <w:color w:val="5A5A5A" w:themeColor="text1" w:themeTint="A5"/>
      <w:spacing w:val="15"/>
      <w:sz w:val="22"/>
      <w:szCs w:val="22"/>
      <w:lang w:val="en-GB"/>
    </w:rPr>
  </w:style>
  <w:style w:type="table" w:styleId="TableWeb1">
    <w:name w:val="Table Web 1"/>
    <w:basedOn w:val="TableNormal"/>
    <w:uiPriority w:val="99"/>
    <w:semiHidden/>
    <w:unhideWhenUsed/>
    <w:rsid w:val="00573DFD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573DFD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unhideWhenUsed/>
    <w:rsid w:val="00573DFD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ListParagraphChar">
    <w:name w:val="List Paragraph Char"/>
    <w:aliases w:val="Dot pt Char,F5 List Paragraph Char,List Paragraph1 Char,No Spacing1 Char,List Paragraph Char Char Char Char,Indicator Text Char,Numbered Para 1 Char,Colorful List - Accent 11 Char,Bullet 1 Char,Bullet Points Char,MAIN CONTENT Char"/>
    <w:basedOn w:val="DefaultParagraphFont"/>
    <w:link w:val="ListParagraph"/>
    <w:uiPriority w:val="34"/>
    <w:qFormat/>
    <w:locked/>
    <w:rsid w:val="00CC74F5"/>
    <w:rPr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835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70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040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41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0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250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glossaryDocument" Target="glossary/document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17" Type="http://schemas.openxmlformats.org/officeDocument/2006/relationships/customXml" Target="../customXml/item5.xml"/><Relationship Id="rId2" Type="http://schemas.openxmlformats.org/officeDocument/2006/relationships/customXml" Target="../customXml/item2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customXml" Target="../customXml/item3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Data\RK-IT\Office\UM%20Basmall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85A165CF8DA4F03B2F42574126F753C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B5B09A49-F650-40D0-B9D3-26A78E8B4077}"/>
      </w:docPartPr>
      <w:docPartBody>
        <w:p w:rsidR="00914A28" w:rsidRDefault="004255DD" w:rsidP="004255DD">
          <w:pPr>
            <w:pStyle w:val="485A165CF8DA4F03B2F42574126F753C"/>
          </w:pPr>
          <w:r>
            <w:t xml:space="preserve"> </w:t>
          </w:r>
        </w:p>
      </w:docPartBody>
    </w:docPart>
    <w:docPart>
      <w:docPartPr>
        <w:name w:val="23B14590DB14491697E9A5C358209BE9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5C348C37-1F4B-4036-9921-FA1D0A8AFD3A}"/>
      </w:docPartPr>
      <w:docPartBody>
        <w:p w:rsidR="00914A28" w:rsidRDefault="004255DD" w:rsidP="004255DD">
          <w:pPr>
            <w:pStyle w:val="23B14590DB14491697E9A5C358209BE9"/>
          </w:pPr>
          <w:r w:rsidRPr="00710A6C">
            <w:rPr>
              <w:rStyle w:val="PlaceholderText"/>
              <w:b/>
            </w:rPr>
            <w:t xml:space="preserve"> </w:t>
          </w:r>
        </w:p>
      </w:docPartBody>
    </w:docPart>
    <w:docPart>
      <w:docPartPr>
        <w:name w:val="B384C4BCD1854D7680E841A5F692D1DB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0901F353-7CBD-4463-BEC9-3B2DAA21AE4B}"/>
      </w:docPartPr>
      <w:docPartBody>
        <w:p w:rsidR="00914A28" w:rsidRDefault="004255DD" w:rsidP="004255DD">
          <w:pPr>
            <w:pStyle w:val="B384C4BCD1854D7680E841A5F692D1DB1"/>
          </w:pPr>
          <w:r>
            <w:rPr>
              <w:rStyle w:val="PlaceholderText"/>
            </w:rPr>
            <w:t xml:space="preserve"> </w:t>
          </w:r>
        </w:p>
      </w:docPartBody>
    </w:docPart>
    <w:docPart>
      <w:docPartPr>
        <w:name w:val="466A56F4B7544BDF85DEB7CDAA8648DB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5DE7A323-3B00-40C5-9011-23E8A6597326}"/>
      </w:docPartPr>
      <w:docPartBody>
        <w:p w:rsidR="00914A28" w:rsidRDefault="004255DD" w:rsidP="004255DD">
          <w:pPr>
            <w:pStyle w:val="466A56F4B7544BDF85DEB7CDAA8648DB1"/>
          </w:pPr>
          <w:r>
            <w:rPr>
              <w:rStyle w:val="PlaceholderText"/>
            </w:rPr>
            <w:t xml:space="preserve"> </w:t>
          </w:r>
        </w:p>
      </w:docPartBody>
    </w:docPart>
    <w:docPart>
      <w:docPartPr>
        <w:name w:val="20D589DC2E0640A0BA182DECDABB36E5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2FC82900-13FC-4F71-9FA8-E102D7FEC403}"/>
      </w:docPartPr>
      <w:docPartBody>
        <w:p w:rsidR="00914A28" w:rsidRDefault="004255DD" w:rsidP="004255DD">
          <w:pPr>
            <w:pStyle w:val="20D589DC2E0640A0BA182DECDABB36E51"/>
          </w:pPr>
          <w:r>
            <w:rPr>
              <w:rStyle w:val="PlaceholderText"/>
            </w:rPr>
            <w:t xml:space="preserve"> </w:t>
          </w:r>
        </w:p>
      </w:docPartBody>
    </w:docPart>
    <w:docPart>
      <w:docPartPr>
        <w:name w:val="CC13EC3C0B6045AFA571DCD569CE924D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ADEF5B73-4D82-4477-A379-93D879819623}"/>
      </w:docPartPr>
      <w:docPartBody>
        <w:p w:rsidR="00914A28" w:rsidRDefault="004255DD" w:rsidP="004255DD">
          <w:pPr>
            <w:pStyle w:val="CC13EC3C0B6045AFA571DCD569CE924D1"/>
          </w:pPr>
          <w:r>
            <w:rPr>
              <w:rStyle w:val="PlaceholderText"/>
            </w:rPr>
            <w:t xml:space="preserve">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nstantia-Bold">
    <w:altName w:val="Constanti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OrigGarmnd BT">
    <w:panose1 w:val="02020602050306020403"/>
    <w:charset w:val="00"/>
    <w:family w:val="roman"/>
    <w:pitch w:val="variable"/>
    <w:sig w:usb0="00000087" w:usb1="00000000" w:usb2="00000000" w:usb3="00000000" w:csb0="0000001B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55DD"/>
    <w:rsid w:val="004255DD"/>
    <w:rsid w:val="00914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sv-SE" w:eastAsia="sv-S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85A165CF8DA4F03B2F42574126F753C">
    <w:name w:val="485A165CF8DA4F03B2F42574126F753C"/>
    <w:rsid w:val="004255DD"/>
  </w:style>
  <w:style w:type="character" w:styleId="PlaceholderText">
    <w:name w:val="Placeholder Text"/>
    <w:basedOn w:val="DefaultParagraphFont"/>
    <w:uiPriority w:val="99"/>
    <w:semiHidden/>
    <w:rsid w:val="004255DD"/>
    <w:rPr>
      <w:noProof w:val="0"/>
      <w:color w:val="808080"/>
    </w:rPr>
  </w:style>
  <w:style w:type="paragraph" w:customStyle="1" w:styleId="23B14590DB14491697E9A5C358209BE9">
    <w:name w:val="23B14590DB14491697E9A5C358209BE9"/>
    <w:rsid w:val="004255DD"/>
  </w:style>
  <w:style w:type="paragraph" w:customStyle="1" w:styleId="B384C4BCD1854D7680E841A5F692D1DB1">
    <w:name w:val="B384C4BCD1854D7680E841A5F692D1DB1"/>
    <w:rsid w:val="004255DD"/>
    <w:pPr>
      <w:tabs>
        <w:tab w:val="center" w:pos="4536"/>
        <w:tab w:val="right" w:pos="9072"/>
      </w:tabs>
      <w:spacing w:after="0" w:line="276" w:lineRule="auto"/>
    </w:pPr>
    <w:rPr>
      <w:rFonts w:asciiTheme="majorHAnsi" w:eastAsiaTheme="minorHAnsi" w:hAnsiTheme="majorHAnsi"/>
      <w:sz w:val="19"/>
      <w:szCs w:val="25"/>
      <w:lang w:val="en-GB" w:eastAsia="en-US"/>
    </w:rPr>
  </w:style>
  <w:style w:type="paragraph" w:customStyle="1" w:styleId="466A56F4B7544BDF85DEB7CDAA8648DB1">
    <w:name w:val="466A56F4B7544BDF85DEB7CDAA8648DB1"/>
    <w:rsid w:val="004255DD"/>
    <w:pPr>
      <w:tabs>
        <w:tab w:val="center" w:pos="4536"/>
        <w:tab w:val="right" w:pos="9072"/>
      </w:tabs>
      <w:spacing w:after="0" w:line="276" w:lineRule="auto"/>
    </w:pPr>
    <w:rPr>
      <w:rFonts w:asciiTheme="majorHAnsi" w:eastAsiaTheme="minorHAnsi" w:hAnsiTheme="majorHAnsi"/>
      <w:sz w:val="19"/>
      <w:szCs w:val="25"/>
      <w:lang w:val="en-GB" w:eastAsia="en-US"/>
    </w:rPr>
  </w:style>
  <w:style w:type="paragraph" w:customStyle="1" w:styleId="20D589DC2E0640A0BA182DECDABB36E51">
    <w:name w:val="20D589DC2E0640A0BA182DECDABB36E51"/>
    <w:rsid w:val="004255DD"/>
    <w:pPr>
      <w:tabs>
        <w:tab w:val="center" w:pos="4536"/>
        <w:tab w:val="right" w:pos="9072"/>
      </w:tabs>
      <w:spacing w:after="0" w:line="276" w:lineRule="auto"/>
    </w:pPr>
    <w:rPr>
      <w:rFonts w:asciiTheme="majorHAnsi" w:eastAsiaTheme="minorHAnsi" w:hAnsiTheme="majorHAnsi"/>
      <w:sz w:val="19"/>
      <w:szCs w:val="25"/>
      <w:lang w:val="en-GB" w:eastAsia="en-US"/>
    </w:rPr>
  </w:style>
  <w:style w:type="paragraph" w:customStyle="1" w:styleId="CC13EC3C0B6045AFA571DCD569CE924D1">
    <w:name w:val="CC13EC3C0B6045AFA571DCD569CE924D1"/>
    <w:rsid w:val="004255DD"/>
    <w:pPr>
      <w:tabs>
        <w:tab w:val="center" w:pos="4536"/>
        <w:tab w:val="right" w:pos="9072"/>
      </w:tabs>
      <w:spacing w:after="0" w:line="276" w:lineRule="auto"/>
    </w:pPr>
    <w:rPr>
      <w:rFonts w:asciiTheme="majorHAnsi" w:eastAsiaTheme="minorHAnsi" w:hAnsiTheme="majorHAnsi"/>
      <w:sz w:val="19"/>
      <w:szCs w:val="25"/>
      <w:lang w:val="en-GB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-tema">
  <a:themeElements>
    <a:clrScheme name="Regeringskansliet">
      <a:dk1>
        <a:sysClr val="windowText" lastClr="000000"/>
      </a:dk1>
      <a:lt1>
        <a:sysClr val="window" lastClr="FFFFFF"/>
      </a:lt1>
      <a:dk2>
        <a:srgbClr val="716B5F"/>
      </a:dk2>
      <a:lt2>
        <a:srgbClr val="DFDDD9"/>
      </a:lt2>
      <a:accent1>
        <a:srgbClr val="1A3050"/>
      </a:accent1>
      <a:accent2>
        <a:srgbClr val="DFDDD9"/>
      </a:accent2>
      <a:accent3>
        <a:srgbClr val="467199"/>
      </a:accent3>
      <a:accent4>
        <a:srgbClr val="A0B6C9"/>
      </a:accent4>
      <a:accent5>
        <a:srgbClr val="716B5F"/>
      </a:accent5>
      <a:accent6>
        <a:srgbClr val="E0E7EE"/>
      </a:accent6>
      <a:hlink>
        <a:srgbClr val="0563C1"/>
      </a:hlink>
      <a:folHlink>
        <a:srgbClr val="954F72"/>
      </a:folHlink>
    </a:clrScheme>
    <a:fontScheme name="Regeringskansliet WD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!--<?xml version="1.0" encoding="iso-8859-1"?>-->
<DocumentInfo xmlns="http://lp/documentinfo/RK">
  <BaseInfo>
    <RkTemplate>12</RkTemplate>
    <DocType>Note</DocType>
    <DocTypeShowName/>
    <Status> </Status>
    <Sender>
      <SenderName/>
      <SenderTitle/>
      <SenderMail> </SenderMail>
      <SenderPhone> </SenderPhone>
    </Sender>
    <TopId>2</TopId>
    <TopSender/>
    <OrganisationInfo>
      <Organisatoriskenhet1>Geneva</Organisatoriskenhet1>
      <Organisatoriskenhet2> </Organisatoriskenhet2>
      <Organisatoriskenhet3> </Organisatoriskenhet3>
      <Organisatoriskenhet1Id>468</Organisatoriskenhet1Id>
      <Organisatoriskenhet2Id> </Organisatoriskenhet2Id>
      <Organisatoriskenhet3Id> </Organisatoriskenhet3Id>
    </OrganisationInfo>
    <HeaderDate>2021-04-29</HeaderDate>
    <Office/>
    <Dnr>UM2021/xxxx/GENE</Dnr>
    <ParagrafNr/>
    <DocumentTitle/>
    <VisitingAddress/>
    <Extra1>extrainfo för denna mallm</Extra1>
    <Extra2>mer extrainfo</Extra2>
    <Extra3/>
    <Number/>
    <Recipient/>
    <SenderText/>
    <DocNumber/>
    <Doclanguage>2057</Doclanguage>
    <Appendix/>
    <LogotypeName>Sveriges ständiga representation vid FN_EN_BW.emf</LogotypeName>
  </BaseInfo>
</DocumentInfo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05E2821CBD9C74F8C5C5E3FFFBC17AC" ma:contentTypeVersion="3" ma:contentTypeDescription="Create a new document." ma:contentTypeScope="" ma:versionID="948a43f0ba0f59b6ec7c7c5b027afeb5">
  <xsd:schema xmlns:xsd="http://www.w3.org/2001/XMLSchema" xmlns:xs="http://www.w3.org/2001/XMLSchema" xmlns:p="http://schemas.microsoft.com/office/2006/metadata/properties" xmlns:ns2="328c4b46-73db-4dea-b856-05d9d8a86ba6" targetNamespace="http://schemas.microsoft.com/office/2006/metadata/properties" ma:root="true" ma:fieldsID="f44e6f69cc974b01f1e7b0447b96b9d9" ns2:_="">
    <xsd:import namespace="328c4b46-73db-4dea-b856-05d9d8a86ba6"/>
    <xsd:element name="properties">
      <xsd:complexType>
        <xsd:sequence>
          <xsd:element name="documentManagement">
            <xsd:complexType>
              <xsd:all>
                <xsd:element ref="ns2:DocId" minOccurs="0"/>
                <xsd:element ref="ns2:CatOrder" minOccurs="0"/>
                <xsd:element ref="ns2:Categor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8c4b46-73db-4dea-b856-05d9d8a86ba6" elementFormDefault="qualified">
    <xsd:import namespace="http://schemas.microsoft.com/office/2006/documentManagement/types"/>
    <xsd:import namespace="http://schemas.microsoft.com/office/infopath/2007/PartnerControls"/>
    <xsd:element name="DocId" ma:index="8" nillable="true" ma:displayName="DocId" ma:decimals="0" ma:internalName="DocId">
      <xsd:simpleType>
        <xsd:restriction base="dms:Number"/>
      </xsd:simpleType>
    </xsd:element>
    <xsd:element name="CatOrder" ma:index="9" nillable="true" ma:displayName="CatOrder" ma:decimals="0" ma:internalName="CatOrder">
      <xsd:simpleType>
        <xsd:restriction base="dms:Number"/>
      </xsd:simpleType>
    </xsd:element>
    <xsd:element name="Category" ma:index="10" nillable="true" ma:displayName="Category" ma:internalName="Category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atOrder xmlns="328c4b46-73db-4dea-b856-05d9d8a86ba6">1000</CatOrder>
    <DocId xmlns="328c4b46-73db-4dea-b856-05d9d8a86ba6">11102</DocId>
    <Category xmlns="328c4b46-73db-4dea-b856-05d9d8a86ba6" xsi:nil="true"/>
  </documentManagement>
</p:properties>
</file>

<file path=customXml/itemProps1.xml><?xml version="1.0" encoding="utf-8"?>
<ds:datastoreItem xmlns:ds="http://schemas.openxmlformats.org/officeDocument/2006/customXml" ds:itemID="{28C292CA-2FCF-40A2-BE38-740043AD1A8A}">
  <ds:schemaRefs>
    <ds:schemaRef ds:uri="http://lp/documentinfo/RK"/>
  </ds:schemaRefs>
</ds:datastoreItem>
</file>

<file path=customXml/itemProps2.xml><?xml version="1.0" encoding="utf-8"?>
<ds:datastoreItem xmlns:ds="http://schemas.openxmlformats.org/officeDocument/2006/customXml" ds:itemID="{58E6D01D-2B99-4047-827E-ED0A1C5351BD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86E3474B-0FB8-456C-AA72-FD43179A0848}"/>
</file>

<file path=customXml/itemProps4.xml><?xml version="1.0" encoding="utf-8"?>
<ds:datastoreItem xmlns:ds="http://schemas.openxmlformats.org/officeDocument/2006/customXml" ds:itemID="{05617ACC-C85C-4B3B-867D-EED391180B21}"/>
</file>

<file path=customXml/itemProps5.xml><?xml version="1.0" encoding="utf-8"?>
<ds:datastoreItem xmlns:ds="http://schemas.openxmlformats.org/officeDocument/2006/customXml" ds:itemID="{7ADA2EDC-BDCE-4446-985F-B63FAC8A39E0}"/>
</file>

<file path=docProps/app.xml><?xml version="1.0" encoding="utf-8"?>
<Properties xmlns="http://schemas.openxmlformats.org/officeDocument/2006/extended-properties" xmlns:vt="http://schemas.openxmlformats.org/officeDocument/2006/docPropsVTypes">
  <Template>UM Basmall</Template>
  <TotalTime>0</TotalTime>
  <Pages>1</Pages>
  <Words>135</Words>
  <Characters>826</Characters>
  <Application>Microsoft Office Word</Application>
  <DocSecurity>0</DocSecurity>
  <Lines>24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Rubrik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Sweden</dc:title>
  <dc:subject/>
  <dc:creator>Malin Sundström</dc:creator>
  <cp:keywords/>
  <dc:description/>
  <cp:lastModifiedBy>Anna Franzén</cp:lastModifiedBy>
  <cp:revision>4</cp:revision>
  <cp:lastPrinted>2023-11-06T09:46:00Z</cp:lastPrinted>
  <dcterms:created xsi:type="dcterms:W3CDTF">2024-10-31T10:01:00Z</dcterms:created>
  <dcterms:modified xsi:type="dcterms:W3CDTF">2024-10-31T10:26:00Z</dcterms:modified>
  <cp:version>2.0.0</cp:ver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howStyleSet">
    <vt:lpwstr>RKStyleSet</vt:lpwstr>
  </property>
  <property fmtid="{D5CDD505-2E9C-101B-9397-08002B2CF9AE}" pid="3" name="ContentTypeId">
    <vt:lpwstr>0x010100105E2821CBD9C74F8C5C5E3FFFBC17AC</vt:lpwstr>
  </property>
</Properties>
</file>